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0"/>
        <w:rPr>
          <w:rFonts w:hint="default" w:ascii="Times New Roman" w:hAnsi="Times New Roman" w:cs="Times New Roman"/>
          <w:i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/>
          <w:color w:val="auto"/>
          <w:sz w:val="28"/>
          <w:szCs w:val="28"/>
          <w:lang w:val="en-US"/>
        </w:rPr>
        <w:t>Trường MN Ánh Dương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 xml:space="preserve"> – 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  <w:lang w:val="en-US"/>
        </w:rPr>
        <w:t>Quảng Nam</w:t>
      </w:r>
    </w:p>
    <w:p>
      <w:pPr>
        <w:spacing w:before="55"/>
        <w:ind w:left="100" w:right="0" w:firstLine="0"/>
        <w:jc w:val="left"/>
        <w:rPr>
          <w:rFonts w:hint="default" w:ascii="Times New Roman" w:hAnsi="Times New Roman" w:cs="Times New Roman"/>
          <w:b/>
          <w:i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 xml:space="preserve">Sr 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  <w:lang w:val="en-US"/>
        </w:rPr>
        <w:t xml:space="preserve">Maria 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 xml:space="preserve">Nguyễn Thị 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  <w:lang w:val="en-US"/>
        </w:rPr>
        <w:t>Mai.</w:t>
      </w:r>
    </w:p>
    <w:p>
      <w:pPr>
        <w:pStyle w:val="5"/>
        <w:spacing w:before="59"/>
        <w:ind w:left="1857" w:right="1869"/>
        <w:jc w:val="center"/>
      </w:pPr>
      <w:bookmarkStart w:id="0" w:name="_GoBack"/>
      <w:bookmarkEnd w:id="0"/>
      <w:r>
        <w:t>BÀI PHẢN HỒI GIÁO ÁN STEM CHO ĐỒNG NGHIỆP</w:t>
      </w:r>
    </w:p>
    <w:p>
      <w:pPr>
        <w:pStyle w:val="5"/>
        <w:spacing w:before="59"/>
        <w:ind w:left="1857" w:right="1869"/>
        <w:jc w:val="center"/>
      </w:pPr>
    </w:p>
    <w:p>
      <w:pPr>
        <w:spacing w:before="1" w:after="1" w:line="240" w:lineRule="auto"/>
        <w:rPr>
          <w:b/>
          <w:sz w:val="28"/>
        </w:rPr>
      </w:pPr>
    </w:p>
    <w:tbl>
      <w:tblPr>
        <w:tblStyle w:val="4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8"/>
        <w:gridCol w:w="5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5228" w:type="dxa"/>
            <w:vMerge w:val="restart"/>
            <w:tcBorders>
              <w:right w:val="single" w:color="000000" w:sz="6" w:space="0"/>
            </w:tcBorders>
          </w:tcPr>
          <w:p>
            <w:pPr>
              <w:pStyle w:val="6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Ngày 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2/11/2023</w:t>
            </w:r>
          </w:p>
          <w:p>
            <w:pPr>
              <w:pStyle w:val="6"/>
              <w:spacing w:before="163" w:line="360" w:lineRule="auto"/>
              <w:ind w:left="107" w:right="535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 xml:space="preserve">Bài giảng: </w:t>
            </w:r>
            <w:r>
              <w:rPr>
                <w:rFonts w:hint="default"/>
                <w:sz w:val="28"/>
                <w:lang w:val="en-US"/>
              </w:rPr>
              <w:t>Làm túi giấy thay thế túi nilon.</w:t>
            </w:r>
          </w:p>
          <w:p>
            <w:pPr>
              <w:pStyle w:val="6"/>
              <w:spacing w:line="360" w:lineRule="auto"/>
              <w:ind w:left="107" w:right="99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 xml:space="preserve">Giáo viên: Nguyễn Thị </w:t>
            </w:r>
            <w:r>
              <w:rPr>
                <w:rFonts w:hint="default"/>
                <w:sz w:val="28"/>
                <w:lang w:val="en-US"/>
              </w:rPr>
              <w:t>Thu Quỳnh</w:t>
            </w:r>
            <w:r>
              <w:rPr>
                <w:sz w:val="28"/>
              </w:rPr>
              <w:t xml:space="preserve">Trường Mầm non </w:t>
            </w:r>
            <w:r>
              <w:rPr>
                <w:rFonts w:hint="default"/>
                <w:sz w:val="28"/>
                <w:lang w:val="en-US"/>
              </w:rPr>
              <w:t>Hoạ Mi</w:t>
            </w:r>
            <w:r>
              <w:rPr>
                <w:sz w:val="28"/>
              </w:rPr>
              <w:t xml:space="preserve"> </w:t>
            </w:r>
            <w:r>
              <w:rPr>
                <w:rFonts w:hint="default"/>
                <w:sz w:val="28"/>
                <w:lang w:val="en-US"/>
              </w:rPr>
              <w:t>. Tỉnh Hưng Yên</w:t>
            </w:r>
          </w:p>
          <w:p>
            <w:pPr>
              <w:pStyle w:val="6"/>
              <w:spacing w:line="360" w:lineRule="auto"/>
              <w:ind w:left="107" w:right="356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 xml:space="preserve">Người đánh giá: Sr </w:t>
            </w:r>
            <w:r>
              <w:rPr>
                <w:rFonts w:hint="default"/>
                <w:sz w:val="28"/>
                <w:lang w:val="en-US"/>
              </w:rPr>
              <w:t xml:space="preserve">Maria </w:t>
            </w:r>
            <w:r>
              <w:rPr>
                <w:sz w:val="28"/>
              </w:rPr>
              <w:t xml:space="preserve">Nguyễn Thị </w:t>
            </w:r>
            <w:r>
              <w:rPr>
                <w:rFonts w:hint="default"/>
                <w:sz w:val="28"/>
                <w:lang w:val="en-US"/>
              </w:rPr>
              <w:t>Mai</w:t>
            </w: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spacing w:line="320" w:lineRule="exact"/>
              <w:ind w:left="1649"/>
              <w:rPr>
                <w:b/>
                <w:sz w:val="28"/>
              </w:rPr>
            </w:pPr>
            <w:r>
              <w:rPr>
                <w:b/>
                <w:sz w:val="28"/>
              </w:rPr>
              <w:t>THÁCH THỨC</w:t>
            </w:r>
          </w:p>
          <w:p>
            <w:pPr>
              <w:pStyle w:val="6"/>
              <w:numPr>
                <w:ilvl w:val="0"/>
                <w:numId w:val="1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sz w:val="28"/>
              </w:rPr>
              <w:t>Vật liệu dễ tìm và dễ sử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dụng.</w:t>
            </w:r>
          </w:p>
          <w:p>
            <w:pPr>
              <w:pStyle w:val="6"/>
              <w:numPr>
                <w:ilvl w:val="0"/>
                <w:numId w:val="1"/>
              </w:numPr>
              <w:tabs>
                <w:tab w:val="left" w:pos="270"/>
              </w:tabs>
              <w:spacing w:before="160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sz w:val="28"/>
              </w:rPr>
              <w:t>Phù hợp với độ tuổi của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522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spacing w:line="320" w:lineRule="exact"/>
              <w:ind w:left="1878" w:right="1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RỦI RO</w:t>
            </w:r>
          </w:p>
          <w:p>
            <w:pPr>
              <w:pStyle w:val="6"/>
              <w:numPr>
                <w:ilvl w:val="0"/>
                <w:numId w:val="2"/>
              </w:numPr>
              <w:tabs>
                <w:tab w:val="left" w:pos="270"/>
              </w:tabs>
              <w:spacing w:before="158" w:after="0" w:line="360" w:lineRule="auto"/>
              <w:ind w:left="105" w:right="264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Trẻ </w:t>
            </w:r>
            <w:r>
              <w:rPr>
                <w:rFonts w:hint="default"/>
                <w:sz w:val="28"/>
                <w:lang w:val="en-US"/>
              </w:rPr>
              <w:t xml:space="preserve">có thể cắt nhằm vào tay. </w:t>
            </w:r>
          </w:p>
          <w:p>
            <w:pPr>
              <w:pStyle w:val="6"/>
              <w:numPr>
                <w:ilvl w:val="0"/>
                <w:numId w:val="2"/>
              </w:numPr>
              <w:tabs>
                <w:tab w:val="left" w:pos="270"/>
              </w:tabs>
              <w:spacing w:before="158" w:after="0" w:line="360" w:lineRule="auto"/>
              <w:ind w:left="105" w:right="264" w:firstLine="0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 xml:space="preserve">Băng dính vào tay khi gỡ cháu có thể dùng miệng cắn. </w:t>
            </w:r>
          </w:p>
          <w:p>
            <w:pPr>
              <w:pStyle w:val="6"/>
              <w:numPr>
                <w:ilvl w:val="0"/>
                <w:numId w:val="2"/>
              </w:numPr>
              <w:tabs>
                <w:tab w:val="left" w:pos="270"/>
              </w:tabs>
              <w:spacing w:before="0" w:after="0" w:line="321" w:lineRule="exact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 xml:space="preserve">Vật liệu giấy dễ bay, đồ cắt dán trẻ để ngổn ngang dẫn đến tranh giành của nhau, có </w:t>
            </w:r>
            <w:r>
              <w:rPr>
                <w:sz w:val="28"/>
              </w:rPr>
              <w:t>thể gây mất trật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tự.</w:t>
            </w:r>
          </w:p>
          <w:p>
            <w:pPr>
              <w:pStyle w:val="6"/>
              <w:numPr>
                <w:ilvl w:val="0"/>
                <w:numId w:val="2"/>
              </w:numPr>
              <w:tabs>
                <w:tab w:val="left" w:pos="270"/>
              </w:tabs>
              <w:spacing w:before="0" w:after="0" w:line="321" w:lineRule="exact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Khi đốt cháy bao nilon rất nguy hiểm, vì giấy nilon chất bắt cháy nhanh. Không khí độc hại.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3" w:hRule="atLeast"/>
        </w:trPr>
        <w:tc>
          <w:tcPr>
            <w:tcW w:w="522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spacing w:line="320" w:lineRule="exact"/>
              <w:ind w:left="1881" w:right="1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CẢI TIẾN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Vật liệu</w:t>
            </w:r>
            <w:r>
              <w:rPr>
                <w:sz w:val="28"/>
              </w:rPr>
              <w:t xml:space="preserve"> dạy học </w:t>
            </w:r>
            <w:r>
              <w:rPr>
                <w:rFonts w:hint="default"/>
                <w:sz w:val="28"/>
                <w:lang w:val="en-US"/>
              </w:rPr>
              <w:t>cần chọn lọc kỹ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Môi trường cần bảo đảm an toàn.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Cô cần hướng dẫn các cháu cách sử dụng từng vật liệu.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Quan sát khuyến khích trẻ thực hiện gọn gàng, ngăn nắp, an toàn.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60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sz w:val="28"/>
              </w:rPr>
              <w:t>Chú trọng việc lấy trẻ làm trung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tâm</w:t>
            </w:r>
            <w:r>
              <w:rPr>
                <w:rFonts w:hint="default"/>
                <w:sz w:val="28"/>
                <w:lang w:val="en-US"/>
              </w:rPr>
              <w:t xml:space="preserve"> để trẻ làm sáng tạo, phong phú về hình dạng  kích thước tuỳ trẻ</w:t>
            </w:r>
            <w:r>
              <w:rPr>
                <w:sz w:val="28"/>
              </w:rPr>
              <w:t>.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61" w:after="0" w:line="360" w:lineRule="auto"/>
              <w:ind w:left="105" w:right="364" w:firstLine="0"/>
              <w:jc w:val="left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 xml:space="preserve">Cô nên khơi gợi cho trẻ kể tên một số </w:t>
            </w:r>
            <w:r>
              <w:rPr>
                <w:rFonts w:hint="default"/>
                <w:sz w:val="28"/>
                <w:lang w:val="en-US"/>
              </w:rPr>
              <w:t xml:space="preserve">loại túi và công dụng để dựng gì. 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61" w:after="0" w:line="360" w:lineRule="auto"/>
              <w:ind w:left="105" w:right="364" w:firstLine="0"/>
              <w:jc w:val="left"/>
              <w:rPr>
                <w:rFonts w:hint="default"/>
                <w:sz w:val="28"/>
                <w:lang w:val="en-US"/>
              </w:rPr>
            </w:pPr>
            <w:r>
              <w:rPr>
                <w:rFonts w:hint="default"/>
                <w:sz w:val="28"/>
                <w:lang w:val="en-US"/>
              </w:rPr>
              <w:t xml:space="preserve">Sáng tạo: các nhãn hiệu trên bì giấy, vẽ trang trí tạo. </w:t>
            </w:r>
          </w:p>
          <w:p>
            <w:pPr>
              <w:pStyle w:val="6"/>
              <w:spacing w:before="5" w:line="480" w:lineRule="atLeast"/>
              <w:ind w:right="248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Cô cho trẻ nêu ý tưởng sẽ dùng nguyên vật liệu</w:t>
            </w:r>
            <w:r>
              <w:rPr>
                <w:rFonts w:hint="default"/>
                <w:sz w:val="28"/>
                <w:lang w:val="en-US"/>
              </w:rPr>
              <w:t xml:space="preserve"> trong thiên nhiên</w:t>
            </w:r>
            <w:r>
              <w:rPr>
                <w:sz w:val="28"/>
              </w:rPr>
              <w:t xml:space="preserve"> nào </w:t>
            </w:r>
            <w:r>
              <w:rPr>
                <w:rFonts w:hint="default"/>
                <w:sz w:val="28"/>
                <w:lang w:val="en-US"/>
              </w:rPr>
              <w:t xml:space="preserve">khác </w:t>
            </w:r>
            <w:r>
              <w:rPr>
                <w:sz w:val="28"/>
              </w:rPr>
              <w:t xml:space="preserve">để làm ra </w:t>
            </w:r>
            <w:r>
              <w:rPr>
                <w:rFonts w:hint="default"/>
                <w:sz w:val="28"/>
                <w:lang w:val="en-US"/>
              </w:rPr>
              <w:t>nhiều loại túi. (như lá, tre mỏng, vỏ cây, vải vụn…)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6" w:hRule="atLeast"/>
        </w:trPr>
        <w:tc>
          <w:tcPr>
            <w:tcW w:w="522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spacing w:line="320" w:lineRule="exact"/>
              <w:ind w:left="1881" w:right="1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Ý NGHĨA</w:t>
            </w:r>
          </w:p>
          <w:p>
            <w:pPr>
              <w:pStyle w:val="6"/>
              <w:numPr>
                <w:ilvl w:val="0"/>
                <w:numId w:val="4"/>
              </w:numPr>
              <w:tabs>
                <w:tab w:val="left" w:pos="294"/>
              </w:tabs>
              <w:spacing w:before="155" w:after="0" w:line="362" w:lineRule="auto"/>
              <w:ind w:left="105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Đã thể hiện rõ các kiến thức STEM trong bài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  <w:p>
            <w:pPr>
              <w:pStyle w:val="6"/>
              <w:numPr>
                <w:ilvl w:val="0"/>
                <w:numId w:val="4"/>
              </w:numPr>
              <w:tabs>
                <w:tab w:val="left" w:pos="267"/>
              </w:tabs>
              <w:spacing w:before="0" w:after="0" w:line="360" w:lineRule="auto"/>
              <w:ind w:left="105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Xác định rõ ràng mục tiêu học tập cho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từng lĩnh vực của STEM, giúp trẻ phát triển toàn diện</w:t>
            </w:r>
            <w:r>
              <w:rPr>
                <w:rFonts w:hint="default"/>
                <w:sz w:val="28"/>
                <w:lang w:val="en-US"/>
              </w:rPr>
              <w:t xml:space="preserve"> để trẻ </w:t>
            </w:r>
          </w:p>
          <w:p>
            <w:pPr>
              <w:pStyle w:val="6"/>
              <w:numPr>
                <w:ilvl w:val="0"/>
                <w:numId w:val="4"/>
              </w:numPr>
              <w:tabs>
                <w:tab w:val="left" w:pos="306"/>
              </w:tabs>
              <w:spacing w:before="0" w:after="0" w:line="360" w:lineRule="auto"/>
              <w:ind w:left="105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Cô đã giúp trẻ tự lên ý tưởng cho những chiếc </w:t>
            </w:r>
            <w:r>
              <w:rPr>
                <w:rFonts w:hint="default"/>
                <w:sz w:val="28"/>
                <w:lang w:val="en-US"/>
              </w:rPr>
              <w:t xml:space="preserve">túi, hình dạng, kích thức, nhãn hiệu, trang trí, </w:t>
            </w:r>
            <w:r>
              <w:rPr>
                <w:sz w:val="28"/>
              </w:rPr>
              <w:t xml:space="preserve">từ những vật liệu </w:t>
            </w:r>
            <w:r>
              <w:rPr>
                <w:rFonts w:hint="default"/>
                <w:sz w:val="28"/>
                <w:lang w:val="en-US"/>
              </w:rPr>
              <w:t>trẻ</w:t>
            </w:r>
            <w:r>
              <w:rPr>
                <w:sz w:val="28"/>
              </w:rPr>
              <w:t xml:space="preserve"> đã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rFonts w:hint="default"/>
                <w:sz w:val="28"/>
                <w:lang w:val="en-US"/>
              </w:rPr>
              <w:t>.</w:t>
            </w:r>
          </w:p>
          <w:p>
            <w:pPr>
              <w:pStyle w:val="6"/>
              <w:numPr>
                <w:ilvl w:val="0"/>
                <w:numId w:val="4"/>
              </w:numPr>
              <w:tabs>
                <w:tab w:val="left" w:pos="306"/>
              </w:tabs>
              <w:spacing w:before="0" w:after="0" w:line="360" w:lineRule="auto"/>
              <w:ind w:left="105" w:right="94" w:firstLine="0"/>
              <w:jc w:val="both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Trẻ vui, hứng thú vì có cơ hội hoạt động, tư duy sáng tạo, thiết kế, tạo sản phẩm, nghệ thuật.</w:t>
            </w:r>
          </w:p>
          <w:p>
            <w:pPr>
              <w:pStyle w:val="6"/>
              <w:numPr>
                <w:ilvl w:val="0"/>
                <w:numId w:val="4"/>
              </w:numPr>
              <w:tabs>
                <w:tab w:val="left" w:pos="265"/>
              </w:tabs>
              <w:spacing w:before="0" w:after="0" w:line="360" w:lineRule="auto"/>
              <w:ind w:left="105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tham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gia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tương tác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giúp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phát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triền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kỹ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giao</w:t>
            </w:r>
          </w:p>
          <w:p>
            <w:pPr>
              <w:pStyle w:val="6"/>
              <w:jc w:val="both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tiếp và làm việc nhóm</w:t>
            </w:r>
            <w:r>
              <w:rPr>
                <w:rFonts w:hint="default"/>
                <w:sz w:val="28"/>
                <w:lang w:val="en-US"/>
              </w:rPr>
              <w:t xml:space="preserve"> tạo ra các loại túi để đựng các loại sản phẩm chứa đựng. </w:t>
            </w:r>
          </w:p>
          <w:p>
            <w:pPr>
              <w:pStyle w:val="6"/>
              <w:jc w:val="both"/>
              <w:rPr>
                <w:rFonts w:hint="default"/>
                <w:sz w:val="28"/>
                <w:lang w:val="en-US"/>
              </w:rPr>
            </w:pPr>
            <w:r>
              <w:rPr>
                <w:rFonts w:hint="default"/>
                <w:sz w:val="28"/>
                <w:lang w:val="en-US"/>
              </w:rPr>
              <w:t xml:space="preserve">- Trẻ rất thích thú sáng tạo nên sản phẩm tái chế những chiếc túi, và vui vì bảo vệ được môi trường, tránh bớt rác thải không tiêu huỷ làm ô nhiễm môi trường. </w:t>
            </w:r>
          </w:p>
          <w:p>
            <w:pPr>
              <w:pStyle w:val="6"/>
              <w:jc w:val="both"/>
              <w:rPr>
                <w:rFonts w:hint="default"/>
                <w:sz w:val="28"/>
                <w:lang w:val="en-US"/>
              </w:rPr>
            </w:pPr>
          </w:p>
        </w:tc>
      </w:tr>
    </w:tbl>
    <w:p>
      <w:pPr>
        <w:spacing w:after="0"/>
        <w:jc w:val="both"/>
        <w:rPr>
          <w:sz w:val="28"/>
        </w:rPr>
        <w:sectPr>
          <w:pgSz w:w="11910" w:h="16840"/>
          <w:pgMar w:top="640" w:right="600" w:bottom="280" w:left="620" w:header="720" w:footer="720" w:gutter="0"/>
          <w:cols w:space="720" w:num="1"/>
        </w:sectPr>
      </w:pPr>
    </w:p>
    <w:tbl>
      <w:tblPr>
        <w:tblStyle w:val="4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8"/>
        <w:gridCol w:w="5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228" w:type="dxa"/>
            <w:tcBorders>
              <w:right w:val="single" w:color="000000" w:sz="6" w:space="0"/>
            </w:tcBorders>
          </w:tcPr>
          <w:p>
            <w:pPr>
              <w:pStyle w:val="6"/>
              <w:ind w:left="0"/>
              <w:rPr>
                <w:sz w:val="28"/>
              </w:rPr>
            </w:pP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Trẻ được khuyến khích sáng tạo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4" w:hRule="atLeast"/>
        </w:trPr>
        <w:tc>
          <w:tcPr>
            <w:tcW w:w="5228" w:type="dxa"/>
            <w:tcBorders>
              <w:right w:val="single" w:color="000000" w:sz="6" w:space="0"/>
            </w:tcBorders>
          </w:tcPr>
          <w:p>
            <w:pPr>
              <w:pStyle w:val="6"/>
              <w:ind w:left="1324" w:right="13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ĐÁNH GIÁ CHUNG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156" w:after="0" w:line="360" w:lineRule="auto"/>
              <w:ind w:left="107" w:right="583" w:firstLine="0"/>
              <w:jc w:val="left"/>
              <w:rPr>
                <w:sz w:val="28"/>
              </w:rPr>
            </w:pPr>
            <w:r>
              <w:rPr>
                <w:sz w:val="28"/>
              </w:rPr>
              <w:t>Bài học đã thể hiện được các kiến thức stem cần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có.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0" w:after="0" w:line="321" w:lineRule="exact"/>
              <w:ind w:left="271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Cô lấy trẻ làm trung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tâm.</w:t>
            </w:r>
          </w:p>
          <w:p>
            <w:pPr>
              <w:pStyle w:val="6"/>
              <w:spacing w:before="165"/>
              <w:ind w:left="1323" w:right="13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VIỆC CẦN LÀM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158" w:after="0" w:line="360" w:lineRule="auto"/>
              <w:ind w:left="107" w:right="150" w:firstLine="0"/>
              <w:jc w:val="left"/>
              <w:rPr>
                <w:sz w:val="28"/>
              </w:rPr>
            </w:pPr>
            <w:r>
              <w:rPr>
                <w:sz w:val="28"/>
              </w:rPr>
              <w:t>Cô cần tạo ra sự chú ý khi trẻ không tập trung, gọi những trẻ làm ồn đứng dậy để nói lên 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tưởng…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0" w:after="0" w:line="321" w:lineRule="exact"/>
              <w:ind w:left="271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Cô quan sát, đưa gợi ý cho trẻ để thực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163" w:after="0" w:line="240" w:lineRule="auto"/>
              <w:ind w:left="271" w:right="0" w:hanging="164"/>
              <w:jc w:val="both"/>
              <w:rPr>
                <w:sz w:val="28"/>
              </w:rPr>
            </w:pPr>
            <w:r>
              <w:rPr>
                <w:sz w:val="28"/>
              </w:rPr>
              <w:t>Sau khi trẻ nhận xét sản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160" w:after="0" w:line="360" w:lineRule="auto"/>
              <w:ind w:left="107"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>Cô nên cho trẻ chơi với các sản phẩm làm ra, như thả vào nước…chứ không nên trưng bày sản phẩm vì trẻ sẽ không thấy ích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lợi</w:t>
            </w:r>
          </w:p>
          <w:p>
            <w:pPr>
              <w:pStyle w:val="6"/>
              <w:spacing w:before="1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sản phẩm.</w:t>
            </w: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ind w:left="1881" w:right="1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ĐÁNH GIÁ</w:t>
            </w:r>
          </w:p>
          <w:p>
            <w:pPr>
              <w:pStyle w:val="6"/>
              <w:numPr>
                <w:ilvl w:val="0"/>
                <w:numId w:val="6"/>
              </w:numPr>
              <w:tabs>
                <w:tab w:val="left" w:pos="270"/>
              </w:tabs>
              <w:spacing w:before="156" w:after="0" w:line="240" w:lineRule="auto"/>
              <w:ind w:left="269" w:right="0" w:hanging="165"/>
              <w:jc w:val="both"/>
              <w:rPr>
                <w:sz w:val="28"/>
              </w:rPr>
            </w:pPr>
            <w:r>
              <w:rPr>
                <w:sz w:val="28"/>
              </w:rPr>
              <w:t>Cô chuẩn bị các dụng cụ đầy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đủ.</w:t>
            </w:r>
          </w:p>
          <w:p>
            <w:pPr>
              <w:pStyle w:val="6"/>
              <w:numPr>
                <w:ilvl w:val="0"/>
                <w:numId w:val="6"/>
              </w:numPr>
              <w:tabs>
                <w:tab w:val="left" w:pos="270"/>
              </w:tabs>
              <w:spacing w:before="160" w:after="0" w:line="240" w:lineRule="auto"/>
              <w:ind w:left="269" w:right="0" w:hanging="165"/>
              <w:jc w:val="both"/>
              <w:rPr>
                <w:sz w:val="28"/>
              </w:rPr>
            </w:pPr>
            <w:r>
              <w:rPr>
                <w:sz w:val="28"/>
              </w:rPr>
              <w:t>Bài học phù hợp với khả năng của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</w:p>
          <w:p>
            <w:pPr>
              <w:pStyle w:val="6"/>
              <w:numPr>
                <w:ilvl w:val="0"/>
                <w:numId w:val="6"/>
              </w:numPr>
              <w:tabs>
                <w:tab w:val="left" w:pos="310"/>
              </w:tabs>
              <w:spacing w:before="161" w:after="0" w:line="360" w:lineRule="auto"/>
              <w:ind w:left="105"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Các câu hỏi của trẻ mang tính gợi mở. - Phần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đánh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giá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mình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bạn, cô cần có những gợi mở giúp trẻ tư duy tốt hơn</w:t>
            </w:r>
          </w:p>
        </w:tc>
      </w:tr>
    </w:tbl>
    <w:p/>
    <w:p/>
    <w:sectPr>
      <w:pgSz w:w="11910" w:h="16840"/>
      <w:pgMar w:top="700" w:right="600" w:bottom="280" w:left="6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107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611" w:hanging="164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123" w:hanging="164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34" w:hanging="164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146" w:hanging="164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657" w:hanging="164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169" w:hanging="164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680" w:hanging="164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192" w:hanging="164"/>
      </w:pPr>
      <w:rPr>
        <w:rFonts w:hint="default"/>
        <w:lang w:val="vi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105" w:hanging="18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611" w:hanging="188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123" w:hanging="188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35" w:hanging="188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147" w:hanging="188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658" w:hanging="188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170" w:hanging="188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682" w:hanging="188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194" w:hanging="188"/>
      </w:pPr>
      <w:rPr>
        <w:rFonts w:hint="default"/>
        <w:lang w:val="vi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05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611" w:hanging="164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123" w:hanging="164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35" w:hanging="164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147" w:hanging="164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658" w:hanging="164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170" w:hanging="164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682" w:hanging="164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194" w:hanging="164"/>
      </w:pPr>
      <w:rPr>
        <w:rFonts w:hint="default"/>
        <w:lang w:val="vi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69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755" w:hanging="164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251" w:hanging="164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747" w:hanging="164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243" w:hanging="164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738" w:hanging="164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234" w:hanging="164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730" w:hanging="164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226" w:hanging="164"/>
      </w:pPr>
      <w:rPr>
        <w:rFonts w:hint="default"/>
        <w:lang w:val="vi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105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611" w:hanging="164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123" w:hanging="164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35" w:hanging="164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147" w:hanging="164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658" w:hanging="164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170" w:hanging="164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682" w:hanging="164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194" w:hanging="164"/>
      </w:pPr>
      <w:rPr>
        <w:rFonts w:hint="default"/>
        <w:lang w:val="vi" w:eastAsia="en-US" w:bidi="ar-SA"/>
      </w:rPr>
    </w:lvl>
  </w:abstractNum>
  <w:abstractNum w:abstractNumId="5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05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611" w:hanging="164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123" w:hanging="164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35" w:hanging="164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147" w:hanging="164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658" w:hanging="164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170" w:hanging="164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682" w:hanging="164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194" w:hanging="164"/>
      </w:pPr>
      <w:rPr>
        <w:rFonts w:hint="default"/>
        <w:lang w:val="vi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3E3366"/>
    <w:rsid w:val="368D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vi" w:eastAsia="en-US" w:bidi="ar-SA"/>
    </w:rPr>
  </w:style>
  <w:style w:type="paragraph" w:styleId="2">
    <w:name w:val="heading 1"/>
    <w:basedOn w:val="1"/>
    <w:qFormat/>
    <w:uiPriority w:val="1"/>
    <w:pPr>
      <w:spacing w:before="55"/>
      <w:ind w:left="100"/>
      <w:outlineLvl w:val="1"/>
    </w:pPr>
    <w:rPr>
      <w:rFonts w:ascii="Times New Roman" w:hAnsi="Times New Roman" w:eastAsia="Times New Roman" w:cs="Times New Roman"/>
      <w:b/>
      <w:bCs/>
      <w:i/>
      <w:sz w:val="32"/>
      <w:szCs w:val="32"/>
      <w:lang w:val="vi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customStyle="1" w:styleId="6">
    <w:name w:val="Table Paragraph"/>
    <w:basedOn w:val="1"/>
    <w:qFormat/>
    <w:uiPriority w:val="1"/>
    <w:pPr>
      <w:ind w:left="105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2023-11-10T01:08:00Z</dcterms:created>
  <dc:creator>DELL</dc:creator>
  <cp:lastModifiedBy>DELL</cp:lastModifiedBy>
  <dcterms:modified xsi:type="dcterms:W3CDTF">2023-11-16T00:55:05Z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1033-12.2.0.13292</vt:lpwstr>
  </property>
  <property fmtid="{D5CDD505-2E9C-101B-9397-08002B2CF9AE}" pid="3" name="ICV">
    <vt:lpwstr>6AF55D2466EE4800AB6FC6D476388613_12</vt:lpwstr>
  </property>
</Properties>
</file>