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sectPr>
          <w:pgSz w:w="12191" w:h="15819"/>
          <w:pgMar w:top="850" w:right="850" w:bottom="850" w:left="1134" w:header="720" w:footer="720" w:gutter="0"/>
          <w:cols w:space="0" w:num="1"/>
          <w:rtlGutter w:val="0"/>
          <w:docGrid w:linePitch="360" w:charSpace="0"/>
        </w:sectPr>
      </w:pP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425"/>
        <w:gridCol w:w="4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71" w:hRule="atLeast"/>
        </w:trPr>
        <w:tc>
          <w:tcPr>
            <w:tcW w:w="4425" w:type="dxa"/>
            <w:vMerge w:val="restart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Ngày: 28/10/2023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Bài giảng: Các giác quan của bé.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Giao viên: Nguyễn Thị Thu Tâm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imSun" w:hAnsi="SimSun" w:eastAsia="SimSun" w:cs="SimSun"/>
                <w:color w:val="000000"/>
                <w:kern w:val="0"/>
                <w:sz w:val="24"/>
                <w:szCs w:val="24"/>
                <w:lang w:val="en-US" w:eastAsia="zh-CN" w:bidi="ar"/>
              </w:rPr>
              <w:t>Tr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ường: MN Bích Du Tuy Hòa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Người đánh giá: Nguyễn Thị Thúy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2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THÁCH THỨC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Vật liệu dễ tìm và sử dụng.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Phù hợp với lứa tuổi của trẻ.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25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2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RỦI RO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Cần chú ý đến quá trình thực hiện các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hoạt động, để đảm bảo an toàn cho trẻ.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25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CẢI TIẾN: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K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huyến khích trẻ, quan sát, sờ cảm nhận.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Điều này giúp trẻ phát triển k/n tư duy, nhận biết.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25" w:type="dxa"/>
            <w:vMerge w:val="continue"/>
            <w:tcBorders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2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Ý NGHĨA </w:t>
            </w:r>
            <w:r>
              <w:rPr>
                <w:rFonts w:ascii="Calibri" w:hAnsi="Calibri" w:eastAsia="SimSun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default" w:ascii="Calibri" w:hAnsi="Calibri" w:eastAsia="SimSun" w:cs="Calibri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Trẻ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được học, nhận biết  về các bộ phận, các giác quan của con người.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dù, cách thức hoạt động và chức năng của mỗi giác quan.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Trẻ được khám phá các loại quả, các nguyên liệu khác nhau từ các giác quan khác nhau.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Trẻ được tham gia vào các hoạt động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tương tác và hợp tác, giúp trẻ phát triển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kỹ năng giao tiếp và làm việc nhóm.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425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ĐÁNH GIÁ CHUNG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Giáo án STEM này rất tốt và phù hợp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với mục tiêu giáo dục cho trẻ.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Đáp ứng được yêu cầu giáo dục lấy trẻ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làm trung tâm qua hoạt động trẻ tự  khám phá các đồ vật, học liệu bởi các giác quan của bé.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VIỆC CẦN LÀM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Có thể phổ biến cho các nhóm lớp để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phát triển các kĩ năng, kiến thức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STEM.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382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ĐÁNH GIÁ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- Xác định được các rủi ro sẽ xảy ra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trong quá trình thực hiện hoạt động đối với trẻ và cô</w:t>
            </w: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.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/>
    <w:sectPr>
      <w:type w:val="continuous"/>
      <w:pgSz w:w="12191" w:h="15819"/>
      <w:pgMar w:top="1440" w:right="1800" w:bottom="1440" w:left="1800" w:header="720" w:footer="720" w:gutter="0"/>
      <w:cols w:space="425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445CD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468C0971"/>
    <w:rsid w:val="472445CD"/>
    <w:rsid w:val="72F9521E"/>
    <w:rsid w:val="7F55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unhideWhenUsed="0" w:uiPriority="0" w:semiHidden="0" w:name="Table Classic 4"/>
    <w:lsdException w:qFormat="1"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qFormat="1" w:unhideWhenUsed="0" w:uiPriority="0" w:semiHidden="0" w:name="Table List 3"/>
    <w:lsdException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qFormat="1"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uiPriority w:val="0"/>
    <w:pPr>
      <w:ind w:left="100" w:leftChars="200" w:hanging="200" w:hangingChars="200"/>
    </w:pPr>
  </w:style>
  <w:style w:type="paragraph" w:styleId="65">
    <w:name w:val="List 3"/>
    <w:basedOn w:val="1"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uiPriority w:val="0"/>
    <w:rPr>
      <w:sz w:val="24"/>
      <w:szCs w:val="24"/>
    </w:rPr>
  </w:style>
  <w:style w:type="paragraph" w:styleId="86">
    <w:name w:val="Normal Indent"/>
    <w:basedOn w:val="1"/>
    <w:uiPriority w:val="0"/>
    <w:pPr>
      <w:ind w:firstLine="420" w:firstLineChars="200"/>
    </w:pPr>
  </w:style>
  <w:style w:type="paragraph" w:styleId="87">
    <w:name w:val="Note Heading"/>
    <w:basedOn w:val="1"/>
    <w:next w:val="1"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2023-10-28T14:52:00Z</dcterms:created>
  <dc:creator>ngan</dc:creator>
  <cp:lastModifiedBy>ngan</cp:lastModifiedBy>
  <dcterms:modified xsi:type="dcterms:W3CDTF">2023-10-28T15:13:09Z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0AB2718914CB43FF97402DB288AAAB96_11</vt:lpwstr>
  </property>
</Properties>
</file>