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1F" w:rsidRDefault="00955B1F"/>
    <w:p w:rsidR="00955B1F" w:rsidRDefault="00955B1F">
      <w:pPr>
        <w:rPr>
          <w:rFonts w:ascii="Times New Roman" w:eastAsia="SimSun" w:hAnsi="Times New Roman" w:cs="Times New Roman"/>
          <w:color w:val="000000"/>
          <w:sz w:val="24"/>
          <w:szCs w:val="24"/>
          <w:lang/>
        </w:rPr>
        <w:sectPr w:rsidR="00955B1F">
          <w:pgSz w:w="12191" w:h="15819"/>
          <w:pgMar w:top="850" w:right="850" w:bottom="850" w:left="1134" w:header="720" w:footer="720" w:gutter="0"/>
          <w:cols w:space="0"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4425"/>
        <w:gridCol w:w="4382"/>
      </w:tblGrid>
      <w:tr w:rsidR="00955B1F">
        <w:trPr>
          <w:trHeight w:val="1071"/>
        </w:trPr>
        <w:tc>
          <w:tcPr>
            <w:tcW w:w="4425" w:type="dxa"/>
            <w:vMerge w:val="restart"/>
          </w:tcPr>
          <w:p w:rsidR="00955B1F" w:rsidRDefault="00641563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lastRenderedPageBreak/>
              <w:t>Ngày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: 09</w:t>
            </w:r>
            <w:r w:rsidR="00F85B3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/10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-03/11</w:t>
            </w:r>
            <w:r w:rsidR="00F85B3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/2023 </w:t>
            </w:r>
          </w:p>
          <w:p w:rsidR="00955B1F" w:rsidRDefault="00F85B37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Bài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ả</w:t>
            </w:r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: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Làm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thiệp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tặng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mẹ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955B1F" w:rsidRDefault="00F85B37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Giao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viên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: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Bùi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Thị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Thu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Nguyệt</w:t>
            </w:r>
            <w:proofErr w:type="spellEnd"/>
          </w:p>
          <w:p w:rsidR="00955B1F" w:rsidRDefault="00F85B37">
            <w:pPr>
              <w:widowControl/>
              <w:jc w:val="left"/>
            </w:pPr>
            <w:proofErr w:type="spellStart"/>
            <w:r>
              <w:rPr>
                <w:rFonts w:ascii="SimSun" w:eastAsia="SimSun" w:hAnsi="SimSun" w:cs="SimSun"/>
                <w:color w:val="000000"/>
                <w:sz w:val="24"/>
                <w:szCs w:val="24"/>
                <w:lang/>
              </w:rPr>
              <w:t>Tr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ờ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: MN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Thiên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Hựu</w:t>
            </w:r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-Huế</w:t>
            </w:r>
            <w:proofErr w:type="spellEnd"/>
          </w:p>
          <w:p w:rsidR="00955B1F" w:rsidRDefault="00F85B37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ờ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đánh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giá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: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Nguy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ễ</w:t>
            </w:r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Thị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Ngọc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Trang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-MN Mai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Anh-Đà</w:t>
            </w:r>
            <w:proofErr w:type="spellEnd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64156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Nẵng</w:t>
            </w:r>
            <w:proofErr w:type="spellEnd"/>
          </w:p>
          <w:p w:rsidR="00955B1F" w:rsidRDefault="00955B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4382" w:type="dxa"/>
          </w:tcPr>
          <w:p w:rsidR="00D4706A" w:rsidRPr="00D4706A" w:rsidRDefault="00F85B37" w:rsidP="00754732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THÁCH TH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Ứ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C </w:t>
            </w:r>
          </w:p>
          <w:p w:rsidR="00955B1F" w:rsidRDefault="00D4706A" w:rsidP="0075473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ác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vật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liệu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gần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gũi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dễ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tìm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kiếm</w:t>
            </w:r>
            <w:proofErr w:type="spellEnd"/>
            <w:r w:rsidR="007547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nguyên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liệu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là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những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vật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dụng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tái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sử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dụng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thân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thiện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với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môi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trường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,..</w:t>
            </w:r>
            <w:proofErr w:type="gramEnd"/>
          </w:p>
        </w:tc>
      </w:tr>
      <w:tr w:rsidR="00955B1F">
        <w:tc>
          <w:tcPr>
            <w:tcW w:w="4425" w:type="dxa"/>
            <w:vMerge/>
          </w:tcPr>
          <w:p w:rsidR="00955B1F" w:rsidRDefault="00955B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4382" w:type="dxa"/>
          </w:tcPr>
          <w:p w:rsidR="00955B1F" w:rsidRDefault="00F85B37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R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Ủ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I RO </w:t>
            </w:r>
          </w:p>
          <w:p w:rsidR="00955B1F" w:rsidRDefault="00F85B37" w:rsidP="00D4706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-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Trong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hoạt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động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có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sử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dụng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những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vaath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sắc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nhọ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: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kéo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bút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chì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nên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giáo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viên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cần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chú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ý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đến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trong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khi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sử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dụng</w:t>
            </w:r>
            <w:proofErr w:type="spellEnd"/>
            <w:r w:rsidR="00D4706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dụng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cụ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đó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để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đảm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bảo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an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toàn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cho</w:t>
            </w:r>
            <w:proofErr w:type="spellEnd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B496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</w:p>
          <w:p w:rsidR="007B4964" w:rsidRDefault="007B4964" w:rsidP="007B496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học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liệu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của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nhiều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nên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đôi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lúc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sẽ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không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tập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trung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hoạt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động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vì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nghịch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học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liệu</w:t>
            </w:r>
            <w:proofErr w:type="spellEnd"/>
          </w:p>
        </w:tc>
      </w:tr>
      <w:tr w:rsidR="00955B1F">
        <w:tc>
          <w:tcPr>
            <w:tcW w:w="4425" w:type="dxa"/>
            <w:vMerge/>
          </w:tcPr>
          <w:p w:rsidR="00955B1F" w:rsidRDefault="00955B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4382" w:type="dxa"/>
          </w:tcPr>
          <w:p w:rsidR="007B4964" w:rsidRDefault="00F85B37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C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Ả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I TI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Ế</w:t>
            </w:r>
            <w:r w:rsidR="007B4964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N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 </w:t>
            </w:r>
          </w:p>
          <w:p w:rsidR="00955B1F" w:rsidRDefault="007B4964" w:rsidP="007B4964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Giáo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viên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có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cho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sờ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vật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liệu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cảm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nhận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chúng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bằng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quan</w:t>
            </w:r>
            <w:proofErr w:type="spellEnd"/>
          </w:p>
        </w:tc>
      </w:tr>
      <w:tr w:rsidR="00955B1F">
        <w:tc>
          <w:tcPr>
            <w:tcW w:w="4425" w:type="dxa"/>
            <w:vMerge/>
          </w:tcPr>
          <w:p w:rsidR="00955B1F" w:rsidRDefault="00955B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4382" w:type="dxa"/>
          </w:tcPr>
          <w:p w:rsidR="007B4964" w:rsidRDefault="00F85B37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Ý NGHĨA </w:t>
            </w:r>
          </w:p>
          <w:p w:rsidR="00955B1F" w:rsidRDefault="007B4964" w:rsidP="00762721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-</w:t>
            </w:r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Trẻ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biết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được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ý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nghĩa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của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ngày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20/10,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bi</w:t>
            </w:r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ết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thể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hiện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tình</w:t>
            </w:r>
            <w:proofErr w:type="spellEnd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76272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c</w:t>
            </w:r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ảm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của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bản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thân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đén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với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mẹ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bà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của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mình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bang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cách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làm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thiệp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tặng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mẹ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tặng</w:t>
            </w:r>
            <w:proofErr w:type="spellEnd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bà</w:t>
            </w:r>
            <w:proofErr w:type="spellEnd"/>
            <w:proofErr w:type="gramStart"/>
            <w:r w:rsidR="00C62D80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/>
              </w:rPr>
              <w:t>,…</w:t>
            </w:r>
            <w:proofErr w:type="gramEnd"/>
            <w:r w:rsidR="00F85B3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955B1F" w:rsidRDefault="00F85B37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-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tham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ạ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ộ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955B1F" w:rsidRDefault="00F85B37">
            <w:pPr>
              <w:widowControl/>
              <w:jc w:val="left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tương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giúp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phát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ể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955B1F" w:rsidRDefault="00F85B3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ỹ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năng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giao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làm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ệ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nhóm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.</w:t>
            </w:r>
          </w:p>
          <w:p w:rsidR="00C62D80" w:rsidRDefault="00C62D80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biết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được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hình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dạng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cấu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tạo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của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tấm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thiệp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biết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tên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nguyên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vật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liệu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thiết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kế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nên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tấm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thiệp</w:t>
            </w:r>
            <w:proofErr w:type="spellEnd"/>
          </w:p>
          <w:p w:rsidR="00955B1F" w:rsidRDefault="00955B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</w:p>
        </w:tc>
      </w:tr>
      <w:tr w:rsidR="00955B1F">
        <w:tc>
          <w:tcPr>
            <w:tcW w:w="4425" w:type="dxa"/>
          </w:tcPr>
          <w:p w:rsidR="00F85B37" w:rsidRDefault="00F85B37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ĐÁNH GIÁ CHUNG</w:t>
            </w:r>
          </w:p>
          <w:p w:rsidR="00955B1F" w:rsidRDefault="00F85B37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-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Giáo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án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STEM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này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ấ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phù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955B1F" w:rsidRDefault="00F85B37">
            <w:pPr>
              <w:widowControl/>
              <w:jc w:val="left"/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ớ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i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ụ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tiêu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giáo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ụ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cho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. </w:t>
            </w:r>
          </w:p>
          <w:p w:rsidR="00955B1F" w:rsidRDefault="00F85B37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-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Đáp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ứ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yêu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ầ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giáo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ụ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ấ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955B1F" w:rsidRDefault="00F85B3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làm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trung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tâm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qua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ạ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ộ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chia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nhóm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thảo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luận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đưa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ra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một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ý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kiến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thống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nhất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lamg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một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tấm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thiệp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đẹp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có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ý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nghĩa</w:t>
            </w:r>
            <w:proofErr w:type="spellEnd"/>
          </w:p>
          <w:p w:rsidR="00955B1F" w:rsidRDefault="00F85B37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VI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Ệ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C C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Ầ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 xml:space="preserve">N LÀM </w:t>
            </w:r>
          </w:p>
          <w:p w:rsidR="00955B1F" w:rsidRDefault="00F85B37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Có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ph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ổ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bồi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dưỡng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thêm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cho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nhóm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ớ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p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phát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ể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kĩ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năng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ki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ứ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STEM.</w:t>
            </w:r>
          </w:p>
          <w:p w:rsidR="00955B1F" w:rsidRDefault="00955B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</w:p>
          <w:p w:rsidR="00955B1F" w:rsidRDefault="00955B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4382" w:type="dxa"/>
          </w:tcPr>
          <w:p w:rsidR="00955B1F" w:rsidRDefault="00F85B37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ĐÁNH GIÁ</w:t>
            </w:r>
          </w:p>
          <w:p w:rsidR="00955B1F" w:rsidRDefault="00F85B37">
            <w:pPr>
              <w:widowControl/>
              <w:jc w:val="left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-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Xác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ị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nh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các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ủ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ro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s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x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ra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:rsidR="00955B1F" w:rsidRDefault="00F85B37">
            <w:pPr>
              <w:widowControl/>
              <w:jc w:val="left"/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trong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quá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trình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ự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ệ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ho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ạ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ộ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ớ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tr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và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>cô</w:t>
            </w:r>
            <w:bookmarkStart w:id="0" w:name="_GoBack"/>
            <w:bookmarkEnd w:id="0"/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  <w:t xml:space="preserve">. </w:t>
            </w:r>
          </w:p>
          <w:p w:rsidR="00955B1F" w:rsidRDefault="00955B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/>
              </w:rPr>
            </w:pPr>
          </w:p>
        </w:tc>
      </w:tr>
    </w:tbl>
    <w:p w:rsidR="00955B1F" w:rsidRDefault="00955B1F"/>
    <w:sectPr w:rsidR="00955B1F" w:rsidSect="00955B1F">
      <w:type w:val="continuous"/>
      <w:pgSz w:w="12191" w:h="15819"/>
      <w:pgMar w:top="1440" w:right="1800" w:bottom="1440" w:left="1800" w:header="720" w:footer="720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472445CD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1563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54732"/>
    <w:rsid w:val="00762721"/>
    <w:rsid w:val="007B496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55B1F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62D80"/>
    <w:rsid w:val="00C776A4"/>
    <w:rsid w:val="00CA2C6C"/>
    <w:rsid w:val="00CC0600"/>
    <w:rsid w:val="00CC78AC"/>
    <w:rsid w:val="00CF7953"/>
    <w:rsid w:val="00D07232"/>
    <w:rsid w:val="00D10245"/>
    <w:rsid w:val="00D21BDD"/>
    <w:rsid w:val="00D4706A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85B37"/>
    <w:rsid w:val="468C0971"/>
    <w:rsid w:val="472445CD"/>
    <w:rsid w:val="72F9521E"/>
    <w:rsid w:val="7F55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5" w:qFormat="1"/>
    <w:lsdException w:name="index 9" w:qFormat="1"/>
    <w:lsdException w:name="toc 4" w:qFormat="1"/>
    <w:lsdException w:name="toc 5" w:qFormat="1"/>
    <w:lsdException w:name="toc 6" w:qFormat="1"/>
    <w:lsdException w:name="toc 9" w:qFormat="1"/>
    <w:lsdException w:name="annotation text" w:qFormat="1"/>
    <w:lsdException w:name="index heading" w:qFormat="1"/>
    <w:lsdException w:name="caption" w:semiHidden="1" w:unhideWhenUsed="1" w:qFormat="1"/>
    <w:lsdException w:name="annotation reference" w:qFormat="1"/>
    <w:lsdException w:name="line number" w:qFormat="1"/>
    <w:lsdException w:name="page number" w:qFormat="1"/>
    <w:lsdException w:name="table of authorities" w:qFormat="1"/>
    <w:lsdException w:name="macro" w:qFormat="1"/>
    <w:lsdException w:name="List" w:qFormat="1"/>
    <w:lsdException w:name="List Number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List Continue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Body Text First Indent 2" w:qFormat="1"/>
    <w:lsdException w:name="Body Text 2" w:qFormat="1"/>
    <w:lsdException w:name="Body Text Indent 3" w:qFormat="1"/>
    <w:lsdException w:name="Block Tex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Sample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Table Simple 2" w:qFormat="1"/>
    <w:lsdException w:name="Table Classic 2" w:qFormat="1"/>
    <w:lsdException w:name="Table Classic 3" w:qFormat="1"/>
    <w:lsdException w:name="Table Colorful 1" w:qFormat="1"/>
    <w:lsdException w:name="Table Columns 1" w:qFormat="1"/>
    <w:lsdException w:name="Table Columns 3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3" w:qFormat="1"/>
    <w:lsdException w:name="Table List 5" w:qFormat="1"/>
    <w:lsdException w:name="Table List 6" w:qFormat="1"/>
    <w:lsdException w:name="Table List 8" w:qFormat="1"/>
    <w:lsdException w:name="Table 3D effects 1" w:qFormat="1"/>
    <w:lsdException w:name="Table 3D effects 2" w:qFormat="1"/>
    <w:lsdException w:name="Table 3D effects 3" w:qFormat="1"/>
    <w:lsdException w:name="Table Elegant" w:qFormat="1"/>
    <w:lsdException w:name="Table Web 3" w:qFormat="1"/>
    <w:lsdException w:name="Table Theme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5B1F"/>
    <w:rPr>
      <w:rFonts w:asciiTheme="minorHAnsi" w:eastAsiaTheme="minorEastAsia" w:hAnsiTheme="minorHAnsi" w:cstheme="minorBidi"/>
      <w:lang w:eastAsia="zh-CN"/>
    </w:rPr>
  </w:style>
  <w:style w:type="paragraph" w:styleId="Heading1">
    <w:name w:val="heading 1"/>
    <w:basedOn w:val="Normal"/>
    <w:next w:val="Normal"/>
    <w:qFormat/>
    <w:rsid w:val="00955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rsid w:val="00955B1F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rsid w:val="00955B1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rsid w:val="00955B1F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rsid w:val="00955B1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rsid w:val="00955B1F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rsid w:val="00955B1F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rsid w:val="00955B1F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rsid w:val="00955B1F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955B1F"/>
    <w:rPr>
      <w:sz w:val="16"/>
      <w:szCs w:val="16"/>
    </w:rPr>
  </w:style>
  <w:style w:type="paragraph" w:styleId="BlockText">
    <w:name w:val="Block Text"/>
    <w:basedOn w:val="Normal"/>
    <w:qFormat/>
    <w:rsid w:val="00955B1F"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rsid w:val="00955B1F"/>
    <w:pPr>
      <w:spacing w:after="120"/>
    </w:pPr>
  </w:style>
  <w:style w:type="paragraph" w:styleId="BodyText2">
    <w:name w:val="Body Text 2"/>
    <w:basedOn w:val="Normal"/>
    <w:qFormat/>
    <w:rsid w:val="00955B1F"/>
    <w:pPr>
      <w:spacing w:after="120" w:line="480" w:lineRule="auto"/>
    </w:pPr>
  </w:style>
  <w:style w:type="paragraph" w:styleId="BodyText3">
    <w:name w:val="Body Text 3"/>
    <w:basedOn w:val="Normal"/>
    <w:rsid w:val="00955B1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955B1F"/>
    <w:pPr>
      <w:ind w:firstLineChars="100" w:firstLine="420"/>
    </w:pPr>
  </w:style>
  <w:style w:type="paragraph" w:styleId="BodyTextIndent">
    <w:name w:val="Body Text Indent"/>
    <w:basedOn w:val="Normal"/>
    <w:rsid w:val="00955B1F"/>
    <w:pPr>
      <w:spacing w:after="120"/>
      <w:ind w:leftChars="200" w:left="420"/>
    </w:pPr>
  </w:style>
  <w:style w:type="paragraph" w:styleId="BodyTextFirstIndent2">
    <w:name w:val="Body Text First Indent 2"/>
    <w:basedOn w:val="BodyTextIndent"/>
    <w:qFormat/>
    <w:rsid w:val="00955B1F"/>
    <w:pPr>
      <w:ind w:firstLineChars="200" w:firstLine="420"/>
    </w:pPr>
  </w:style>
  <w:style w:type="paragraph" w:styleId="BodyTextIndent2">
    <w:name w:val="Body Text Indent 2"/>
    <w:basedOn w:val="Normal"/>
    <w:rsid w:val="00955B1F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qFormat/>
    <w:rsid w:val="00955B1F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955B1F"/>
    <w:rPr>
      <w:rFonts w:ascii="Arial" w:eastAsia="SimHei" w:hAnsi="Arial" w:cs="Arial"/>
    </w:rPr>
  </w:style>
  <w:style w:type="paragraph" w:styleId="Closing">
    <w:name w:val="Closing"/>
    <w:basedOn w:val="Normal"/>
    <w:qFormat/>
    <w:rsid w:val="00955B1F"/>
    <w:pPr>
      <w:ind w:leftChars="2100" w:left="100"/>
    </w:pPr>
  </w:style>
  <w:style w:type="character" w:styleId="CommentReference">
    <w:name w:val="annotation reference"/>
    <w:basedOn w:val="DefaultParagraphFont"/>
    <w:qFormat/>
    <w:rsid w:val="00955B1F"/>
    <w:rPr>
      <w:sz w:val="21"/>
      <w:szCs w:val="21"/>
    </w:rPr>
  </w:style>
  <w:style w:type="paragraph" w:styleId="CommentText">
    <w:name w:val="annotation text"/>
    <w:basedOn w:val="Normal"/>
    <w:qFormat/>
    <w:rsid w:val="00955B1F"/>
  </w:style>
  <w:style w:type="paragraph" w:styleId="CommentSubject">
    <w:name w:val="annotation subject"/>
    <w:basedOn w:val="CommentText"/>
    <w:next w:val="CommentText"/>
    <w:rsid w:val="00955B1F"/>
    <w:rPr>
      <w:b/>
      <w:bCs/>
    </w:rPr>
  </w:style>
  <w:style w:type="paragraph" w:styleId="Date">
    <w:name w:val="Date"/>
    <w:basedOn w:val="Normal"/>
    <w:next w:val="Normal"/>
    <w:rsid w:val="00955B1F"/>
    <w:pPr>
      <w:ind w:leftChars="2500" w:left="100"/>
    </w:pPr>
  </w:style>
  <w:style w:type="paragraph" w:styleId="DocumentMap">
    <w:name w:val="Document Map"/>
    <w:basedOn w:val="Normal"/>
    <w:rsid w:val="00955B1F"/>
    <w:pPr>
      <w:shd w:val="clear" w:color="auto" w:fill="000080"/>
    </w:pPr>
  </w:style>
  <w:style w:type="paragraph" w:styleId="E-mailSignature">
    <w:name w:val="E-mail Signature"/>
    <w:basedOn w:val="Normal"/>
    <w:rsid w:val="00955B1F"/>
  </w:style>
  <w:style w:type="character" w:styleId="Emphasis">
    <w:name w:val="Emphasis"/>
    <w:basedOn w:val="DefaultParagraphFont"/>
    <w:qFormat/>
    <w:rsid w:val="00955B1F"/>
    <w:rPr>
      <w:i/>
      <w:iCs/>
    </w:rPr>
  </w:style>
  <w:style w:type="character" w:styleId="EndnoteReference">
    <w:name w:val="endnote reference"/>
    <w:basedOn w:val="DefaultParagraphFont"/>
    <w:rsid w:val="00955B1F"/>
    <w:rPr>
      <w:vertAlign w:val="superscript"/>
    </w:rPr>
  </w:style>
  <w:style w:type="paragraph" w:styleId="EndnoteText">
    <w:name w:val="endnote text"/>
    <w:basedOn w:val="Normal"/>
    <w:rsid w:val="00955B1F"/>
    <w:pPr>
      <w:snapToGrid w:val="0"/>
    </w:pPr>
  </w:style>
  <w:style w:type="paragraph" w:styleId="EnvelopeAddress">
    <w:name w:val="envelope address"/>
    <w:basedOn w:val="Normal"/>
    <w:rsid w:val="00955B1F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955B1F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sid w:val="00955B1F"/>
    <w:rPr>
      <w:color w:val="800080"/>
      <w:u w:val="single"/>
    </w:rPr>
  </w:style>
  <w:style w:type="paragraph" w:styleId="Footer">
    <w:name w:val="footer"/>
    <w:basedOn w:val="Normal"/>
    <w:rsid w:val="00955B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sid w:val="00955B1F"/>
    <w:rPr>
      <w:vertAlign w:val="superscript"/>
    </w:rPr>
  </w:style>
  <w:style w:type="paragraph" w:styleId="FootnoteText">
    <w:name w:val="footnote text"/>
    <w:basedOn w:val="Normal"/>
    <w:rsid w:val="00955B1F"/>
    <w:pPr>
      <w:snapToGrid w:val="0"/>
    </w:pPr>
    <w:rPr>
      <w:sz w:val="18"/>
      <w:szCs w:val="18"/>
    </w:rPr>
  </w:style>
  <w:style w:type="paragraph" w:styleId="Header">
    <w:name w:val="header"/>
    <w:basedOn w:val="Normal"/>
    <w:rsid w:val="00955B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rsid w:val="00955B1F"/>
  </w:style>
  <w:style w:type="paragraph" w:styleId="HTMLAddress">
    <w:name w:val="HTML Address"/>
    <w:basedOn w:val="Normal"/>
    <w:rsid w:val="00955B1F"/>
    <w:rPr>
      <w:i/>
      <w:iCs/>
    </w:rPr>
  </w:style>
  <w:style w:type="character" w:styleId="HTMLCite">
    <w:name w:val="HTML Cite"/>
    <w:basedOn w:val="DefaultParagraphFont"/>
    <w:rsid w:val="00955B1F"/>
    <w:rPr>
      <w:i/>
      <w:iCs/>
    </w:rPr>
  </w:style>
  <w:style w:type="character" w:styleId="HTMLCode">
    <w:name w:val="HTML Code"/>
    <w:basedOn w:val="DefaultParagraphFont"/>
    <w:rsid w:val="00955B1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55B1F"/>
    <w:rPr>
      <w:i/>
      <w:iCs/>
    </w:rPr>
  </w:style>
  <w:style w:type="character" w:styleId="HTMLKeyboard">
    <w:name w:val="HTML Keyboard"/>
    <w:basedOn w:val="DefaultParagraphFont"/>
    <w:rsid w:val="00955B1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sid w:val="00955B1F"/>
    <w:rPr>
      <w:rFonts w:ascii="Courier New" w:hAnsi="Courier New" w:cs="Courier New"/>
    </w:rPr>
  </w:style>
  <w:style w:type="character" w:styleId="HTMLSample">
    <w:name w:val="HTML Sample"/>
    <w:basedOn w:val="DefaultParagraphFont"/>
    <w:qFormat/>
    <w:rsid w:val="00955B1F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55B1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955B1F"/>
    <w:rPr>
      <w:i/>
      <w:iCs/>
    </w:rPr>
  </w:style>
  <w:style w:type="character" w:styleId="Hyperlink">
    <w:name w:val="Hyperlink"/>
    <w:basedOn w:val="DefaultParagraphFont"/>
    <w:rsid w:val="00955B1F"/>
    <w:rPr>
      <w:color w:val="0000FF"/>
      <w:u w:val="single"/>
    </w:rPr>
  </w:style>
  <w:style w:type="paragraph" w:styleId="Index1">
    <w:name w:val="index 1"/>
    <w:basedOn w:val="Normal"/>
    <w:next w:val="Normal"/>
    <w:qFormat/>
    <w:rsid w:val="00955B1F"/>
  </w:style>
  <w:style w:type="paragraph" w:styleId="Index2">
    <w:name w:val="index 2"/>
    <w:basedOn w:val="Normal"/>
    <w:next w:val="Normal"/>
    <w:qFormat/>
    <w:rsid w:val="00955B1F"/>
    <w:pPr>
      <w:ind w:leftChars="200" w:left="200"/>
    </w:pPr>
  </w:style>
  <w:style w:type="paragraph" w:styleId="Index3">
    <w:name w:val="index 3"/>
    <w:basedOn w:val="Normal"/>
    <w:next w:val="Normal"/>
    <w:rsid w:val="00955B1F"/>
    <w:pPr>
      <w:ind w:leftChars="400" w:left="400"/>
    </w:pPr>
  </w:style>
  <w:style w:type="paragraph" w:styleId="Index4">
    <w:name w:val="index 4"/>
    <w:basedOn w:val="Normal"/>
    <w:next w:val="Normal"/>
    <w:rsid w:val="00955B1F"/>
    <w:pPr>
      <w:ind w:leftChars="600" w:left="600"/>
    </w:pPr>
  </w:style>
  <w:style w:type="paragraph" w:styleId="Index5">
    <w:name w:val="index 5"/>
    <w:basedOn w:val="Normal"/>
    <w:next w:val="Normal"/>
    <w:qFormat/>
    <w:rsid w:val="00955B1F"/>
    <w:pPr>
      <w:ind w:leftChars="800" w:left="800"/>
    </w:pPr>
  </w:style>
  <w:style w:type="paragraph" w:styleId="Index6">
    <w:name w:val="index 6"/>
    <w:basedOn w:val="Normal"/>
    <w:next w:val="Normal"/>
    <w:rsid w:val="00955B1F"/>
    <w:pPr>
      <w:ind w:leftChars="1000" w:left="1000"/>
    </w:pPr>
  </w:style>
  <w:style w:type="paragraph" w:styleId="Index7">
    <w:name w:val="index 7"/>
    <w:basedOn w:val="Normal"/>
    <w:next w:val="Normal"/>
    <w:rsid w:val="00955B1F"/>
    <w:pPr>
      <w:ind w:leftChars="1200" w:left="1200"/>
    </w:pPr>
  </w:style>
  <w:style w:type="paragraph" w:styleId="Index8">
    <w:name w:val="index 8"/>
    <w:basedOn w:val="Normal"/>
    <w:next w:val="Normal"/>
    <w:rsid w:val="00955B1F"/>
    <w:pPr>
      <w:ind w:leftChars="1400" w:left="1400"/>
    </w:pPr>
  </w:style>
  <w:style w:type="paragraph" w:styleId="Index9">
    <w:name w:val="index 9"/>
    <w:basedOn w:val="Normal"/>
    <w:next w:val="Normal"/>
    <w:qFormat/>
    <w:rsid w:val="00955B1F"/>
    <w:pPr>
      <w:ind w:leftChars="1600" w:left="1600"/>
    </w:pPr>
  </w:style>
  <w:style w:type="paragraph" w:styleId="IndexHeading">
    <w:name w:val="index heading"/>
    <w:basedOn w:val="Normal"/>
    <w:next w:val="Index1"/>
    <w:qFormat/>
    <w:rsid w:val="00955B1F"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  <w:rsid w:val="00955B1F"/>
  </w:style>
  <w:style w:type="paragraph" w:styleId="List">
    <w:name w:val="List"/>
    <w:basedOn w:val="Normal"/>
    <w:qFormat/>
    <w:rsid w:val="00955B1F"/>
    <w:pPr>
      <w:ind w:left="200" w:hangingChars="200" w:hanging="200"/>
    </w:pPr>
  </w:style>
  <w:style w:type="paragraph" w:styleId="List2">
    <w:name w:val="List 2"/>
    <w:basedOn w:val="Normal"/>
    <w:rsid w:val="00955B1F"/>
    <w:pPr>
      <w:ind w:leftChars="200" w:left="100" w:hangingChars="200" w:hanging="200"/>
    </w:pPr>
  </w:style>
  <w:style w:type="paragraph" w:styleId="List3">
    <w:name w:val="List 3"/>
    <w:basedOn w:val="Normal"/>
    <w:rsid w:val="00955B1F"/>
    <w:pPr>
      <w:ind w:leftChars="400" w:left="100" w:hangingChars="200" w:hanging="200"/>
    </w:pPr>
  </w:style>
  <w:style w:type="paragraph" w:styleId="List4">
    <w:name w:val="List 4"/>
    <w:basedOn w:val="Normal"/>
    <w:qFormat/>
    <w:rsid w:val="00955B1F"/>
    <w:pPr>
      <w:ind w:leftChars="600" w:left="100" w:hangingChars="200" w:hanging="200"/>
    </w:pPr>
  </w:style>
  <w:style w:type="paragraph" w:styleId="List5">
    <w:name w:val="List 5"/>
    <w:basedOn w:val="Normal"/>
    <w:qFormat/>
    <w:rsid w:val="00955B1F"/>
    <w:pPr>
      <w:ind w:leftChars="800" w:left="100" w:hangingChars="200" w:hanging="200"/>
    </w:pPr>
  </w:style>
  <w:style w:type="paragraph" w:styleId="ListBullet">
    <w:name w:val="List Bullet"/>
    <w:basedOn w:val="Normal"/>
    <w:rsid w:val="00955B1F"/>
    <w:pPr>
      <w:numPr>
        <w:numId w:val="1"/>
      </w:numPr>
    </w:pPr>
  </w:style>
  <w:style w:type="paragraph" w:styleId="ListBullet2">
    <w:name w:val="List Bullet 2"/>
    <w:basedOn w:val="Normal"/>
    <w:qFormat/>
    <w:rsid w:val="00955B1F"/>
    <w:pPr>
      <w:numPr>
        <w:numId w:val="2"/>
      </w:numPr>
    </w:pPr>
  </w:style>
  <w:style w:type="paragraph" w:styleId="ListBullet3">
    <w:name w:val="List Bullet 3"/>
    <w:basedOn w:val="Normal"/>
    <w:qFormat/>
    <w:rsid w:val="00955B1F"/>
    <w:pPr>
      <w:numPr>
        <w:numId w:val="3"/>
      </w:numPr>
    </w:pPr>
  </w:style>
  <w:style w:type="paragraph" w:styleId="ListBullet4">
    <w:name w:val="List Bullet 4"/>
    <w:basedOn w:val="Normal"/>
    <w:qFormat/>
    <w:rsid w:val="00955B1F"/>
    <w:pPr>
      <w:numPr>
        <w:numId w:val="4"/>
      </w:numPr>
    </w:pPr>
  </w:style>
  <w:style w:type="paragraph" w:styleId="ListBullet5">
    <w:name w:val="List Bullet 5"/>
    <w:basedOn w:val="Normal"/>
    <w:rsid w:val="00955B1F"/>
    <w:pPr>
      <w:numPr>
        <w:numId w:val="5"/>
      </w:numPr>
    </w:pPr>
  </w:style>
  <w:style w:type="paragraph" w:styleId="ListContinue">
    <w:name w:val="List Continue"/>
    <w:basedOn w:val="Normal"/>
    <w:qFormat/>
    <w:rsid w:val="00955B1F"/>
    <w:pPr>
      <w:spacing w:after="120"/>
      <w:ind w:leftChars="200" w:left="420"/>
    </w:pPr>
  </w:style>
  <w:style w:type="paragraph" w:styleId="ListContinue2">
    <w:name w:val="List Continue 2"/>
    <w:basedOn w:val="Normal"/>
    <w:rsid w:val="00955B1F"/>
    <w:pPr>
      <w:spacing w:after="120"/>
      <w:ind w:leftChars="400" w:left="840"/>
    </w:pPr>
  </w:style>
  <w:style w:type="paragraph" w:styleId="ListContinue3">
    <w:name w:val="List Continue 3"/>
    <w:basedOn w:val="Normal"/>
    <w:qFormat/>
    <w:rsid w:val="00955B1F"/>
    <w:pPr>
      <w:spacing w:after="120"/>
      <w:ind w:leftChars="600" w:left="1260"/>
    </w:pPr>
  </w:style>
  <w:style w:type="paragraph" w:styleId="ListContinue4">
    <w:name w:val="List Continue 4"/>
    <w:basedOn w:val="Normal"/>
    <w:qFormat/>
    <w:rsid w:val="00955B1F"/>
    <w:pPr>
      <w:spacing w:after="120"/>
      <w:ind w:leftChars="800" w:left="1680"/>
    </w:pPr>
  </w:style>
  <w:style w:type="paragraph" w:styleId="ListContinue5">
    <w:name w:val="List Continue 5"/>
    <w:basedOn w:val="Normal"/>
    <w:qFormat/>
    <w:rsid w:val="00955B1F"/>
    <w:pPr>
      <w:spacing w:after="120"/>
      <w:ind w:leftChars="1000" w:left="2100"/>
    </w:pPr>
  </w:style>
  <w:style w:type="paragraph" w:styleId="ListNumber">
    <w:name w:val="List Number"/>
    <w:basedOn w:val="Normal"/>
    <w:qFormat/>
    <w:rsid w:val="00955B1F"/>
    <w:pPr>
      <w:numPr>
        <w:numId w:val="6"/>
      </w:numPr>
    </w:pPr>
  </w:style>
  <w:style w:type="paragraph" w:styleId="ListNumber2">
    <w:name w:val="List Number 2"/>
    <w:basedOn w:val="Normal"/>
    <w:rsid w:val="00955B1F"/>
    <w:pPr>
      <w:numPr>
        <w:numId w:val="7"/>
      </w:numPr>
    </w:pPr>
  </w:style>
  <w:style w:type="paragraph" w:styleId="ListNumber3">
    <w:name w:val="List Number 3"/>
    <w:basedOn w:val="Normal"/>
    <w:qFormat/>
    <w:rsid w:val="00955B1F"/>
    <w:pPr>
      <w:numPr>
        <w:numId w:val="8"/>
      </w:numPr>
    </w:pPr>
  </w:style>
  <w:style w:type="paragraph" w:styleId="ListNumber4">
    <w:name w:val="List Number 4"/>
    <w:basedOn w:val="Normal"/>
    <w:qFormat/>
    <w:rsid w:val="00955B1F"/>
    <w:pPr>
      <w:numPr>
        <w:numId w:val="9"/>
      </w:numPr>
    </w:pPr>
  </w:style>
  <w:style w:type="paragraph" w:styleId="ListNumber5">
    <w:name w:val="List Number 5"/>
    <w:basedOn w:val="Normal"/>
    <w:qFormat/>
    <w:rsid w:val="00955B1F"/>
    <w:pPr>
      <w:numPr>
        <w:numId w:val="10"/>
      </w:numPr>
    </w:pPr>
  </w:style>
  <w:style w:type="paragraph" w:styleId="MacroText">
    <w:name w:val="macro"/>
    <w:qFormat/>
    <w:rsid w:val="00955B1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qFormat/>
    <w:rsid w:val="00955B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955B1F"/>
    <w:rPr>
      <w:sz w:val="24"/>
      <w:szCs w:val="24"/>
    </w:rPr>
  </w:style>
  <w:style w:type="paragraph" w:styleId="NormalIndent">
    <w:name w:val="Normal Indent"/>
    <w:basedOn w:val="Normal"/>
    <w:rsid w:val="00955B1F"/>
    <w:pPr>
      <w:ind w:firstLineChars="200" w:firstLine="420"/>
    </w:pPr>
  </w:style>
  <w:style w:type="paragraph" w:styleId="NoteHeading">
    <w:name w:val="Note Heading"/>
    <w:basedOn w:val="Normal"/>
    <w:next w:val="Normal"/>
    <w:rsid w:val="00955B1F"/>
    <w:pPr>
      <w:jc w:val="center"/>
    </w:pPr>
  </w:style>
  <w:style w:type="character" w:styleId="PageNumber">
    <w:name w:val="page number"/>
    <w:basedOn w:val="DefaultParagraphFont"/>
    <w:qFormat/>
    <w:rsid w:val="00955B1F"/>
  </w:style>
  <w:style w:type="paragraph" w:styleId="PlainText">
    <w:name w:val="Plain Text"/>
    <w:basedOn w:val="Normal"/>
    <w:qFormat/>
    <w:rsid w:val="00955B1F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  <w:rsid w:val="00955B1F"/>
  </w:style>
  <w:style w:type="paragraph" w:styleId="Signature">
    <w:name w:val="Signature"/>
    <w:basedOn w:val="Normal"/>
    <w:qFormat/>
    <w:rsid w:val="00955B1F"/>
    <w:pPr>
      <w:ind w:leftChars="2100" w:left="100"/>
    </w:pPr>
  </w:style>
  <w:style w:type="character" w:styleId="Strong">
    <w:name w:val="Strong"/>
    <w:basedOn w:val="DefaultParagraphFont"/>
    <w:qFormat/>
    <w:rsid w:val="00955B1F"/>
    <w:rPr>
      <w:b/>
      <w:bCs/>
    </w:rPr>
  </w:style>
  <w:style w:type="paragraph" w:styleId="Subtitle">
    <w:name w:val="Subtitle"/>
    <w:basedOn w:val="Normal"/>
    <w:qFormat/>
    <w:rsid w:val="00955B1F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rsid w:val="00955B1F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rsid w:val="00955B1F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rsid w:val="00955B1F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rsid w:val="00955B1F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rsid w:val="00955B1F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rsid w:val="00955B1F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rsid w:val="00955B1F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rsid w:val="00955B1F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rsid w:val="00955B1F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sid w:val="00955B1F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rsid w:val="00955B1F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sid w:val="00955B1F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rsid w:val="00955B1F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5B1F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955B1F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rsid w:val="00955B1F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955B1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955B1F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rsid w:val="00955B1F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rsid w:val="00955B1F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rsid w:val="00955B1F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rsid w:val="00955B1F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rsid w:val="00955B1F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rsid w:val="00955B1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rsid w:val="00955B1F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rsid w:val="00955B1F"/>
    <w:pPr>
      <w:ind w:leftChars="200" w:left="420"/>
    </w:pPr>
  </w:style>
  <w:style w:type="paragraph" w:styleId="TableofFigures">
    <w:name w:val="table of figures"/>
    <w:basedOn w:val="Normal"/>
    <w:next w:val="Normal"/>
    <w:rsid w:val="00955B1F"/>
    <w:pPr>
      <w:ind w:leftChars="200" w:left="200" w:hangingChars="200" w:hanging="200"/>
    </w:pPr>
  </w:style>
  <w:style w:type="table" w:styleId="TableProfessional">
    <w:name w:val="Table Professional"/>
    <w:basedOn w:val="TableNormal"/>
    <w:rsid w:val="00955B1F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rsid w:val="00955B1F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rsid w:val="00955B1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955B1F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rsid w:val="00955B1F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rsid w:val="00955B1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955B1F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rsid w:val="00955B1F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rsid w:val="00955B1F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rsid w:val="00955B1F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rsid w:val="00955B1F"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rsid w:val="00955B1F"/>
  </w:style>
  <w:style w:type="paragraph" w:styleId="TOC2">
    <w:name w:val="toc 2"/>
    <w:basedOn w:val="Normal"/>
    <w:next w:val="Normal"/>
    <w:rsid w:val="00955B1F"/>
    <w:pPr>
      <w:ind w:leftChars="200" w:left="420"/>
    </w:pPr>
  </w:style>
  <w:style w:type="paragraph" w:styleId="TOC3">
    <w:name w:val="toc 3"/>
    <w:basedOn w:val="Normal"/>
    <w:next w:val="Normal"/>
    <w:rsid w:val="00955B1F"/>
    <w:pPr>
      <w:ind w:leftChars="400" w:left="840"/>
    </w:pPr>
  </w:style>
  <w:style w:type="paragraph" w:styleId="TOC4">
    <w:name w:val="toc 4"/>
    <w:basedOn w:val="Normal"/>
    <w:next w:val="Normal"/>
    <w:qFormat/>
    <w:rsid w:val="00955B1F"/>
    <w:pPr>
      <w:ind w:leftChars="600" w:left="1260"/>
    </w:pPr>
  </w:style>
  <w:style w:type="paragraph" w:styleId="TOC5">
    <w:name w:val="toc 5"/>
    <w:basedOn w:val="Normal"/>
    <w:next w:val="Normal"/>
    <w:qFormat/>
    <w:rsid w:val="00955B1F"/>
    <w:pPr>
      <w:ind w:leftChars="800" w:left="1680"/>
    </w:pPr>
  </w:style>
  <w:style w:type="paragraph" w:styleId="TOC6">
    <w:name w:val="toc 6"/>
    <w:basedOn w:val="Normal"/>
    <w:next w:val="Normal"/>
    <w:qFormat/>
    <w:rsid w:val="00955B1F"/>
    <w:pPr>
      <w:ind w:leftChars="1000" w:left="2100"/>
    </w:pPr>
  </w:style>
  <w:style w:type="paragraph" w:styleId="TOC7">
    <w:name w:val="toc 7"/>
    <w:basedOn w:val="Normal"/>
    <w:next w:val="Normal"/>
    <w:rsid w:val="00955B1F"/>
    <w:pPr>
      <w:ind w:leftChars="1200" w:left="2520"/>
    </w:pPr>
  </w:style>
  <w:style w:type="paragraph" w:styleId="TOC8">
    <w:name w:val="toc 8"/>
    <w:basedOn w:val="Normal"/>
    <w:next w:val="Normal"/>
    <w:rsid w:val="00955B1F"/>
    <w:pPr>
      <w:ind w:leftChars="1400" w:left="2940"/>
    </w:pPr>
  </w:style>
  <w:style w:type="paragraph" w:styleId="TOC9">
    <w:name w:val="toc 9"/>
    <w:basedOn w:val="Normal"/>
    <w:next w:val="Normal"/>
    <w:qFormat/>
    <w:rsid w:val="00955B1F"/>
    <w:pPr>
      <w:ind w:leftChars="1600" w:left="3360"/>
    </w:pPr>
  </w:style>
  <w:style w:type="table" w:styleId="LightShading">
    <w:name w:val="Light Shading"/>
    <w:basedOn w:val="TableNormal"/>
    <w:uiPriority w:val="60"/>
    <w:rsid w:val="00955B1F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sid w:val="00955B1F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sid w:val="00955B1F"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sid w:val="00955B1F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55B1F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55B1F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qFormat/>
    <w:rsid w:val="00955B1F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qFormat/>
    <w:rsid w:val="00955B1F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55B1F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55B1F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55B1F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55B1F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55B1F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55B1F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rsid w:val="00955B1F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rsid w:val="00955B1F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955B1F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rsid w:val="00955B1F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rsid w:val="00955B1F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rsid w:val="00955B1F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rsid w:val="00955B1F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955B1F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55B1F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55B1F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55B1F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55B1F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55B1F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55B1F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55B1F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55B1F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55B1F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55B1F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55B1F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55B1F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55B1F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955B1F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55B1F"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55B1F"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55B1F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55B1F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55B1F"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55B1F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955B1F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55B1F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55B1F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55B1F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55B1F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55B1F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55B1F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55B1F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55B1F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55B1F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55B1F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55B1F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55B1F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55B1F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55B1F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sid w:val="00955B1F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55B1F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55B1F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55B1F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55B1F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55B1F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55B1F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sid w:val="00955B1F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55B1F"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55B1F"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55B1F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55B1F"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55B1F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55B1F"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955B1F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55B1F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55B1F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55B1F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55B1F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55B1F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55B1F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sid w:val="00955B1F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qFormat/>
    <w:rsid w:val="00955B1F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55B1F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55B1F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55B1F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55B1F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55B1F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ngan</dc:creator>
  <cp:lastModifiedBy>Admin</cp:lastModifiedBy>
  <cp:revision>6</cp:revision>
  <dcterms:created xsi:type="dcterms:W3CDTF">2023-10-28T14:52:00Z</dcterms:created>
  <dcterms:modified xsi:type="dcterms:W3CDTF">2023-10-31T05:32:00Z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0AB2718914CB43FF97402DB288AAAB96_11</vt:lpwstr>
  </property>
</Properties>
</file>