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SimSun" w:cs="Times New Roman"/>
          <w:b/>
          <w:bCs/>
          <w:sz w:val="32"/>
          <w:szCs w:val="32"/>
        </w:rPr>
      </w:pPr>
      <w:r>
        <w:rPr>
          <w:rFonts w:hint="default" w:ascii="Times New Roman" w:hAnsi="Times New Roman" w:eastAsia="SimSun" w:cs="Times New Roman"/>
          <w:b/>
          <w:bCs/>
          <w:sz w:val="32"/>
          <w:szCs w:val="32"/>
        </w:rPr>
        <w:t>BÀI THU HOẠCH KHÓA HỌC</w:t>
      </w:r>
    </w:p>
    <w:p>
      <w:pPr>
        <w:jc w:val="center"/>
        <w:rPr>
          <w:rFonts w:hint="default" w:ascii="Times New Roman" w:hAnsi="Times New Roman" w:eastAsia="SimSun" w:cs="Times New Roman"/>
          <w:b/>
          <w:bCs/>
          <w:sz w:val="32"/>
          <w:szCs w:val="32"/>
        </w:rPr>
      </w:pPr>
      <w:r>
        <w:rPr>
          <w:rFonts w:hint="default" w:ascii="Times New Roman" w:hAnsi="Times New Roman" w:eastAsia="SimSun" w:cs="Times New Roman"/>
          <w:b/>
          <w:bCs/>
          <w:sz w:val="32"/>
          <w:szCs w:val="32"/>
        </w:rPr>
        <w:t>“GIÁO DỤC STEM TRONG TRƯỜNG MẦM NON</w:t>
      </w:r>
    </w:p>
    <w:p>
      <w:pPr>
        <w:numPr>
          <w:numId w:val="0"/>
        </w:numPr>
        <w:ind w:left="200" w:leftChars="0"/>
        <w:rPr>
          <w:rFonts w:hint="default" w:ascii="Times New Roman" w:hAnsi="Times New Roman" w:eastAsia="SimSun" w:cs="Times New Roman"/>
          <w:sz w:val="28"/>
          <w:szCs w:val="28"/>
        </w:rPr>
      </w:pPr>
      <w:bookmarkStart w:id="0" w:name="_GoBack"/>
      <w:bookmarkEnd w:id="0"/>
    </w:p>
    <w:p>
      <w:pPr>
        <w:numPr>
          <w:ilvl w:val="0"/>
          <w:numId w:val="11"/>
        </w:numPr>
        <w:ind w:left="200" w:leftChars="0" w:firstLineChars="0"/>
        <w:rPr>
          <w:rFonts w:hint="default" w:ascii="Times New Roman" w:hAnsi="Times New Roman" w:eastAsia="SimSun" w:cs="Times New Roman"/>
          <w:sz w:val="28"/>
          <w:szCs w:val="28"/>
        </w:rPr>
      </w:pPr>
      <w:r>
        <w:rPr>
          <w:rFonts w:hint="default" w:ascii="Times New Roman" w:hAnsi="Times New Roman" w:eastAsia="SimSun" w:cs="Times New Roman"/>
          <w:b/>
          <w:bCs/>
          <w:sz w:val="28"/>
          <w:szCs w:val="28"/>
        </w:rPr>
        <w:t>Bạn đã học được gì trong khóa học?</w:t>
      </w:r>
    </w:p>
    <w:p>
      <w:pPr>
        <w:numPr>
          <w:numId w:val="0"/>
        </w:numPr>
        <w:ind w:left="70" w:leftChars="0"/>
        <w:rPr>
          <w:rFonts w:hint="default" w:ascii="Times New Roman" w:hAnsi="Times New Roman" w:eastAsia="SimSun" w:cs="Times New Roman"/>
          <w:sz w:val="28"/>
          <w:szCs w:val="28"/>
        </w:rPr>
      </w:pPr>
    </w:p>
    <w:p>
      <w:pPr>
        <w:numPr>
          <w:numId w:val="0"/>
        </w:numPr>
        <w:ind w:left="70" w:leftChars="0"/>
        <w:rPr>
          <w:rFonts w:hint="default" w:ascii="Times New Roman" w:hAnsi="Times New Roman" w:eastAsia="SimSun" w:cs="Times New Roman"/>
          <w:sz w:val="28"/>
          <w:szCs w:val="28"/>
          <w:lang w:val="en-US"/>
        </w:rPr>
      </w:pPr>
      <w:r>
        <w:rPr>
          <w:rFonts w:hint="default" w:ascii="Times New Roman" w:hAnsi="Times New Roman" w:eastAsia="SimSun" w:cs="Times New Roman"/>
          <w:sz w:val="28"/>
          <w:szCs w:val="28"/>
          <w:lang w:val="en-US"/>
        </w:rPr>
        <w:t>-</w:t>
      </w:r>
      <w:r>
        <w:rPr>
          <w:rFonts w:hint="default" w:ascii="Times New Roman" w:hAnsi="Times New Roman" w:eastAsia="SimSun" w:cs="Times New Roman"/>
          <w:sz w:val="28"/>
          <w:szCs w:val="28"/>
        </w:rPr>
        <w:t xml:space="preserve"> Khóa học tuy ngắn ngày nhưng đã giúp em có kiến thức về giáo dục STEM trong trường mầm non. Giáo dục STEM là dạy học tiếp cận </w:t>
      </w:r>
      <w:r>
        <w:rPr>
          <w:rFonts w:hint="default" w:ascii="Times New Roman" w:hAnsi="Times New Roman" w:eastAsia="SimSun" w:cs="Times New Roman"/>
          <w:sz w:val="28"/>
          <w:szCs w:val="28"/>
          <w:lang w:val="en-US"/>
        </w:rPr>
        <w:t>áp dụng thực tiễn</w:t>
      </w:r>
      <w:r>
        <w:rPr>
          <w:rFonts w:hint="default" w:ascii="Times New Roman" w:hAnsi="Times New Roman" w:eastAsia="SimSun" w:cs="Times New Roman"/>
          <w:sz w:val="28"/>
          <w:szCs w:val="28"/>
        </w:rPr>
        <w:t xml:space="preserve">; sử dụng nhiều mô hình, phương pháp dạy học khác nhau, đặt ra mục tiêu học tập cụ thể cho trẻ. Giúp trẻ có </w:t>
      </w:r>
      <w:r>
        <w:rPr>
          <w:rFonts w:hint="default" w:ascii="Times New Roman" w:hAnsi="Times New Roman" w:eastAsia="SimSun" w:cs="Times New Roman"/>
          <w:sz w:val="28"/>
          <w:szCs w:val="28"/>
          <w:lang w:val="en-US"/>
        </w:rPr>
        <w:t xml:space="preserve">kiến </w:t>
      </w:r>
      <w:r>
        <w:rPr>
          <w:rFonts w:hint="default" w:ascii="Times New Roman" w:hAnsi="Times New Roman" w:eastAsia="SimSun" w:cs="Times New Roman"/>
          <w:sz w:val="28"/>
          <w:szCs w:val="28"/>
        </w:rPr>
        <w:t xml:space="preserve">thức về Khoa học, công nghệ, kỹ thuật, </w:t>
      </w:r>
      <w:r>
        <w:rPr>
          <w:rFonts w:hint="default" w:ascii="Times New Roman" w:hAnsi="Times New Roman" w:eastAsia="SimSun" w:cs="Times New Roman"/>
          <w:sz w:val="28"/>
          <w:szCs w:val="28"/>
          <w:lang w:val="en-US"/>
        </w:rPr>
        <w:t xml:space="preserve">nghệ thuật, </w:t>
      </w:r>
      <w:r>
        <w:rPr>
          <w:rFonts w:hint="default" w:ascii="Times New Roman" w:hAnsi="Times New Roman" w:eastAsia="SimSun" w:cs="Times New Roman"/>
          <w:sz w:val="28"/>
          <w:szCs w:val="28"/>
        </w:rPr>
        <w:t xml:space="preserve">toán </w:t>
      </w:r>
      <w:r>
        <w:rPr>
          <w:rFonts w:hint="default" w:ascii="Times New Roman" w:hAnsi="Times New Roman" w:eastAsia="SimSun" w:cs="Times New Roman"/>
          <w:sz w:val="28"/>
          <w:szCs w:val="28"/>
          <w:lang w:val="en-US"/>
        </w:rPr>
        <w:t>học</w:t>
      </w:r>
      <w:r>
        <w:rPr>
          <w:rFonts w:hint="default" w:ascii="Times New Roman" w:hAnsi="Times New Roman" w:eastAsia="SimSun" w:cs="Times New Roman"/>
          <w:sz w:val="28"/>
          <w:szCs w:val="28"/>
        </w:rPr>
        <w:t xml:space="preserve">; có </w:t>
      </w:r>
      <w:r>
        <w:rPr>
          <w:rFonts w:hint="default" w:ascii="Times New Roman" w:hAnsi="Times New Roman" w:eastAsia="SimSun" w:cs="Times New Roman"/>
          <w:sz w:val="28"/>
          <w:szCs w:val="28"/>
          <w:lang w:val="en-US"/>
        </w:rPr>
        <w:t xml:space="preserve">bậc </w:t>
      </w:r>
      <w:r>
        <w:rPr>
          <w:rFonts w:hint="default" w:ascii="Times New Roman" w:hAnsi="Times New Roman" w:eastAsia="SimSun" w:cs="Times New Roman"/>
          <w:sz w:val="28"/>
          <w:szCs w:val="28"/>
        </w:rPr>
        <w:t xml:space="preserve">thang tư duy cao hơn, hình thành tư duy bậc cao cho trẻ. Giáo dục STEM mang </w:t>
      </w:r>
      <w:r>
        <w:rPr>
          <w:rFonts w:hint="default" w:ascii="Times New Roman" w:hAnsi="Times New Roman" w:eastAsia="SimSun" w:cs="Times New Roman"/>
          <w:sz w:val="28"/>
          <w:szCs w:val="28"/>
          <w:lang w:val="en-US"/>
        </w:rPr>
        <w:t xml:space="preserve">đến </w:t>
      </w:r>
      <w:r>
        <w:rPr>
          <w:rFonts w:hint="default" w:ascii="Times New Roman" w:hAnsi="Times New Roman" w:eastAsia="SimSun" w:cs="Times New Roman"/>
          <w:sz w:val="28"/>
          <w:szCs w:val="28"/>
        </w:rPr>
        <w:t xml:space="preserve">cho trẻ nhiều cơ hội sáng tạo, </w:t>
      </w:r>
      <w:r>
        <w:rPr>
          <w:rFonts w:hint="default" w:ascii="Times New Roman" w:hAnsi="Times New Roman" w:eastAsia="SimSun" w:cs="Times New Roman"/>
          <w:sz w:val="28"/>
          <w:szCs w:val="28"/>
          <w:lang w:val="en-US"/>
        </w:rPr>
        <w:t xml:space="preserve">tư duy, </w:t>
      </w:r>
      <w:r>
        <w:rPr>
          <w:rFonts w:hint="default" w:ascii="Times New Roman" w:hAnsi="Times New Roman" w:eastAsia="SimSun" w:cs="Times New Roman"/>
          <w:sz w:val="28"/>
          <w:szCs w:val="28"/>
        </w:rPr>
        <w:t>thiết kế, học tập, vui chơi, trải nghiệm. Giáo dục STEM đưa ra các mục tiêu học tập cụ thể, rõ ràng, có thể đo lường được</w:t>
      </w:r>
      <w:r>
        <w:rPr>
          <w:rFonts w:hint="default" w:ascii="Times New Roman" w:hAnsi="Times New Roman" w:eastAsia="SimSun" w:cs="Times New Roman"/>
          <w:sz w:val="28"/>
          <w:szCs w:val="28"/>
          <w:lang w:val="en-US"/>
        </w:rPr>
        <w:t>.</w:t>
      </w:r>
      <w:r>
        <w:rPr>
          <w:rFonts w:hint="default" w:ascii="Times New Roman" w:hAnsi="Times New Roman" w:eastAsia="SimSun" w:cs="Times New Roman"/>
          <w:sz w:val="28"/>
          <w:szCs w:val="28"/>
        </w:rPr>
        <w:t xml:space="preserve"> Nó khả thi và phù hợp với điều kiện, hoàn cảnh thực tế của</w:t>
      </w:r>
      <w:r>
        <w:rPr>
          <w:rFonts w:hint="default" w:ascii="Times New Roman" w:hAnsi="Times New Roman" w:eastAsia="SimSun" w:cs="Times New Roman"/>
          <w:sz w:val="28"/>
          <w:szCs w:val="28"/>
          <w:lang w:val="en-US"/>
        </w:rPr>
        <w:t xml:space="preserve"> từng</w:t>
      </w:r>
      <w:r>
        <w:rPr>
          <w:rFonts w:hint="default" w:ascii="Times New Roman" w:hAnsi="Times New Roman" w:eastAsia="SimSun" w:cs="Times New Roman"/>
          <w:sz w:val="28"/>
          <w:szCs w:val="28"/>
        </w:rPr>
        <w:t xml:space="preserve"> địa phương và có thời hạn nhất định… Một công cụ mà em mới học được trong khóa học đó là Giáo dục STEM là dạy học tiếp cận </w:t>
      </w:r>
      <w:r>
        <w:rPr>
          <w:rFonts w:hint="default" w:ascii="Times New Roman" w:hAnsi="Times New Roman" w:eastAsia="SimSun" w:cs="Times New Roman"/>
          <w:sz w:val="28"/>
          <w:szCs w:val="28"/>
          <w:lang w:val="en-US"/>
        </w:rPr>
        <w:t>thực tiễn</w:t>
      </w:r>
      <w:r>
        <w:rPr>
          <w:rFonts w:hint="default" w:ascii="Times New Roman" w:hAnsi="Times New Roman" w:eastAsia="SimSun" w:cs="Times New Roman"/>
          <w:sz w:val="28"/>
          <w:szCs w:val="28"/>
        </w:rPr>
        <w:t>. Không chỉ là dạy học theo dự án như em đã từng nghĩ mà là có nhiều công cụ hổ trợ cho mình: Dạy học theo dự án; dạy học tích hợp; Tư duy thiết kế. Điều này mở ra cho em nhiều cách để mình có thể lựa</w:t>
      </w:r>
      <w:r>
        <w:rPr>
          <w:rFonts w:hint="default" w:ascii="Times New Roman" w:hAnsi="Times New Roman" w:eastAsia="SimSun" w:cs="Times New Roman"/>
          <w:sz w:val="28"/>
          <w:szCs w:val="28"/>
          <w:lang w:val="en-US"/>
        </w:rPr>
        <w:t xml:space="preserve"> chọn</w:t>
      </w:r>
      <w:r>
        <w:rPr>
          <w:rFonts w:hint="default" w:ascii="Times New Roman" w:hAnsi="Times New Roman" w:eastAsia="SimSun" w:cs="Times New Roman"/>
          <w:sz w:val="28"/>
          <w:szCs w:val="28"/>
        </w:rPr>
        <w:t xml:space="preserve"> khi thiết kế  bài giảng STEM; Nó giúp em thoát ra được nổi lo sợ cứ nghĩ đến dạy học STEM là cứ phải dạy theo dự án, soạn dự án như thế nào …khi mà mình chưa có đủ kiến thức để soạn giáo</w:t>
      </w:r>
      <w:r>
        <w:rPr>
          <w:rFonts w:hint="default" w:ascii="Times New Roman" w:hAnsi="Times New Roman" w:eastAsia="SimSun" w:cs="Times New Roman"/>
          <w:sz w:val="28"/>
          <w:szCs w:val="28"/>
          <w:lang w:val="en-US"/>
        </w:rPr>
        <w:t xml:space="preserve"> án 1</w:t>
      </w:r>
      <w:r>
        <w:rPr>
          <w:rFonts w:hint="default" w:ascii="Times New Roman" w:hAnsi="Times New Roman" w:eastAsia="SimSun" w:cs="Times New Roman"/>
          <w:sz w:val="28"/>
          <w:szCs w:val="28"/>
        </w:rPr>
        <w:t xml:space="preserve"> ngày của STEM?. Công cụ này </w:t>
      </w:r>
      <w:r>
        <w:rPr>
          <w:rFonts w:hint="default" w:ascii="Times New Roman" w:hAnsi="Times New Roman" w:eastAsia="SimSun" w:cs="Times New Roman"/>
          <w:sz w:val="28"/>
          <w:szCs w:val="28"/>
          <w:lang w:val="en-US"/>
        </w:rPr>
        <w:t xml:space="preserve">thúc dục </w:t>
      </w:r>
      <w:r>
        <w:rPr>
          <w:rFonts w:hint="default" w:ascii="Times New Roman" w:hAnsi="Times New Roman" w:eastAsia="SimSun" w:cs="Times New Roman"/>
          <w:sz w:val="28"/>
          <w:szCs w:val="28"/>
        </w:rPr>
        <w:t xml:space="preserve"> cho em nhu cầu phải học</w:t>
      </w:r>
      <w:r>
        <w:rPr>
          <w:rFonts w:hint="default" w:ascii="Times New Roman" w:hAnsi="Times New Roman" w:eastAsia="SimSun" w:cs="Times New Roman"/>
          <w:sz w:val="28"/>
          <w:szCs w:val="28"/>
          <w:lang w:val="en-US"/>
        </w:rPr>
        <w:t xml:space="preserve"> hỏi</w:t>
      </w:r>
      <w:r>
        <w:rPr>
          <w:rFonts w:hint="default" w:ascii="Times New Roman" w:hAnsi="Times New Roman" w:eastAsia="SimSun" w:cs="Times New Roman"/>
          <w:sz w:val="28"/>
          <w:szCs w:val="28"/>
        </w:rPr>
        <w:t xml:space="preserve"> thêm các kiến thức</w:t>
      </w:r>
      <w:r>
        <w:rPr>
          <w:rFonts w:hint="default" w:ascii="Times New Roman" w:hAnsi="Times New Roman" w:eastAsia="SimSun" w:cs="Times New Roman"/>
          <w:sz w:val="28"/>
          <w:szCs w:val="28"/>
          <w:lang w:val="en-US"/>
        </w:rPr>
        <w:t xml:space="preserve"> như:</w:t>
      </w:r>
      <w:r>
        <w:rPr>
          <w:rFonts w:hint="default" w:ascii="Times New Roman" w:hAnsi="Times New Roman" w:eastAsia="SimSun" w:cs="Times New Roman"/>
          <w:sz w:val="28"/>
          <w:szCs w:val="28"/>
        </w:rPr>
        <w:t xml:space="preserve"> Tư duy Bloom là gì?; Quy trình thiết kế kỹ thuật; Dạy học tích hợp</w:t>
      </w:r>
      <w:r>
        <w:rPr>
          <w:rFonts w:hint="default" w:ascii="Times New Roman" w:hAnsi="Times New Roman" w:eastAsia="SimSun" w:cs="Times New Roman"/>
          <w:sz w:val="28"/>
          <w:szCs w:val="28"/>
          <w:lang w:val="en-US"/>
        </w:rPr>
        <w:t>, cách sử dung AI sao cho hiệu quả nhất</w:t>
      </w:r>
      <w:r>
        <w:rPr>
          <w:rFonts w:hint="default" w:ascii="Times New Roman" w:hAnsi="Times New Roman" w:eastAsia="SimSun" w:cs="Times New Roman"/>
          <w:sz w:val="28"/>
          <w:szCs w:val="28"/>
        </w:rPr>
        <w:t xml:space="preserve">... Điều này </w:t>
      </w:r>
      <w:r>
        <w:rPr>
          <w:rFonts w:hint="default" w:ascii="Times New Roman" w:hAnsi="Times New Roman" w:eastAsia="SimSun" w:cs="Times New Roman"/>
          <w:sz w:val="28"/>
          <w:szCs w:val="28"/>
          <w:lang w:val="en-US"/>
        </w:rPr>
        <w:t xml:space="preserve">chứng tỏ kiến thức của mình còn quá hạn chế, </w:t>
      </w:r>
      <w:r>
        <w:rPr>
          <w:rFonts w:hint="default" w:ascii="Times New Roman" w:hAnsi="Times New Roman" w:eastAsia="SimSun" w:cs="Times New Roman"/>
          <w:sz w:val="28"/>
          <w:szCs w:val="28"/>
        </w:rPr>
        <w:t>còn</w:t>
      </w:r>
      <w:r>
        <w:rPr>
          <w:rFonts w:hint="default" w:ascii="Times New Roman" w:hAnsi="Times New Roman" w:eastAsia="SimSun" w:cs="Times New Roman"/>
          <w:sz w:val="28"/>
          <w:szCs w:val="28"/>
          <w:lang w:val="en-US"/>
        </w:rPr>
        <w:t xml:space="preserve"> phải học nhiều hơn nữa, cố gắng nhiều hơn nữa, để mình có thể bắt kịp xu thế</w:t>
      </w:r>
      <w:r>
        <w:rPr>
          <w:rFonts w:hint="default" w:ascii="Times New Roman" w:hAnsi="Times New Roman" w:eastAsia="SimSun" w:cs="Times New Roman"/>
          <w:sz w:val="28"/>
          <w:szCs w:val="28"/>
        </w:rPr>
        <w:t>. Liệu mình có</w:t>
      </w:r>
      <w:r>
        <w:rPr>
          <w:rFonts w:hint="default" w:ascii="Times New Roman" w:hAnsi="Times New Roman" w:eastAsia="SimSun" w:cs="Times New Roman"/>
          <w:sz w:val="28"/>
          <w:szCs w:val="28"/>
          <w:lang w:val="en-US"/>
        </w:rPr>
        <w:t xml:space="preserve"> thể làm được không</w:t>
      </w:r>
      <w:r>
        <w:rPr>
          <w:rFonts w:hint="default" w:ascii="Times New Roman" w:hAnsi="Times New Roman" w:eastAsia="SimSun" w:cs="Times New Roman"/>
          <w:sz w:val="28"/>
          <w:szCs w:val="28"/>
        </w:rPr>
        <w:t>?.. Làm sao để trẻ của mình có được cách học, cách chơi theo giáo dục STEM</w:t>
      </w:r>
      <w:r>
        <w:rPr>
          <w:rFonts w:hint="default" w:ascii="Times New Roman" w:hAnsi="Times New Roman" w:eastAsia="SimSun" w:cs="Times New Roman"/>
          <w:sz w:val="28"/>
          <w:szCs w:val="28"/>
          <w:lang w:val="en-US"/>
        </w:rPr>
        <w:t xml:space="preserve"> một cách hiệu quả nhất</w:t>
      </w:r>
      <w:r>
        <w:rPr>
          <w:rFonts w:hint="default" w:ascii="Times New Roman" w:hAnsi="Times New Roman" w:eastAsia="SimSun" w:cs="Times New Roman"/>
          <w:sz w:val="28"/>
          <w:szCs w:val="28"/>
        </w:rPr>
        <w:t>. Với ước muốn đầu tiên là những bài dạy tích hợp, dạy theo dự án mỗi chủ đề cố gắng đưa một nội dung vào cho trẻ mẫu giáo tại lớp</w:t>
      </w:r>
      <w:r>
        <w:rPr>
          <w:rFonts w:hint="default" w:ascii="Times New Roman" w:hAnsi="Times New Roman" w:eastAsia="SimSun" w:cs="Times New Roman"/>
          <w:sz w:val="28"/>
          <w:szCs w:val="28"/>
          <w:lang w:val="en-US"/>
        </w:rPr>
        <w:t xml:space="preserve"> mình</w:t>
      </w:r>
      <w:r>
        <w:rPr>
          <w:rFonts w:hint="default" w:ascii="Times New Roman" w:hAnsi="Times New Roman" w:eastAsia="SimSun" w:cs="Times New Roman"/>
          <w:sz w:val="28"/>
          <w:szCs w:val="28"/>
        </w:rPr>
        <w:t xml:space="preserve">; tổ chức các góc chơi, môi trường cho trẻ chơi phong phú, có kết quả tốt hơn, giáo viên phải đồng hành cùng trẻ giúp trẻ trải nghiệm vui chơi, học tập </w:t>
      </w:r>
      <w:r>
        <w:rPr>
          <w:rFonts w:hint="default" w:ascii="Times New Roman" w:hAnsi="Times New Roman" w:eastAsia="SimSun" w:cs="Times New Roman"/>
          <w:sz w:val="28"/>
          <w:szCs w:val="28"/>
          <w:lang w:val="en-US"/>
        </w:rPr>
        <w:t xml:space="preserve">để  </w:t>
      </w:r>
      <w:r>
        <w:rPr>
          <w:rFonts w:hint="default" w:ascii="Times New Roman" w:hAnsi="Times New Roman" w:eastAsia="SimSun" w:cs="Times New Roman"/>
          <w:sz w:val="28"/>
          <w:szCs w:val="28"/>
        </w:rPr>
        <w:t>đạt kết quả cao nhất. Để thực hiện được</w:t>
      </w:r>
      <w:r>
        <w:rPr>
          <w:rFonts w:hint="default" w:ascii="Times New Roman" w:hAnsi="Times New Roman" w:eastAsia="SimSun" w:cs="Times New Roman"/>
          <w:sz w:val="28"/>
          <w:szCs w:val="28"/>
          <w:lang w:val="en-US"/>
        </w:rPr>
        <w:t xml:space="preserve"> các mục tiêu đó</w:t>
      </w:r>
      <w:r>
        <w:rPr>
          <w:rFonts w:hint="default" w:ascii="Times New Roman" w:hAnsi="Times New Roman" w:eastAsia="SimSun" w:cs="Times New Roman"/>
          <w:sz w:val="28"/>
          <w:szCs w:val="28"/>
        </w:rPr>
        <w:t xml:space="preserve"> đòi hỏi em phải nổ lực học</w:t>
      </w:r>
      <w:r>
        <w:rPr>
          <w:rFonts w:hint="default" w:ascii="Times New Roman" w:hAnsi="Times New Roman" w:eastAsia="SimSun" w:cs="Times New Roman"/>
          <w:sz w:val="28"/>
          <w:szCs w:val="28"/>
          <w:lang w:val="en-US"/>
        </w:rPr>
        <w:t xml:space="preserve"> và học</w:t>
      </w:r>
      <w:r>
        <w:rPr>
          <w:rFonts w:hint="default" w:ascii="Times New Roman" w:hAnsi="Times New Roman" w:eastAsia="SimSun" w:cs="Times New Roman"/>
          <w:sz w:val="28"/>
          <w:szCs w:val="28"/>
        </w:rPr>
        <w:t>, đọc tài liệu; phải tìm hiểu các slide, video, các bài giảng trong chương trình mà em chưa đọc kỹ, chưa nghiên cứu kỹ… Khóa học STEM cũng giúp em có cái nhìn về cách học mới. Học theo thời công nghệ 4.0: Ở đây em có cả kho tang học liệu, tài liệu bổ trợ bên mình, chỉ cần mình mong muốn tìm tòi, học hỏi. với những slide, bài giảng, những video thiết thực, những phần mềm giúp người học hứng thú khi vào chơi trên máy: Menti, Mic</w:t>
      </w:r>
      <w:r>
        <w:rPr>
          <w:rFonts w:hint="default" w:ascii="Times New Roman" w:hAnsi="Times New Roman" w:eastAsia="SimSun" w:cs="Times New Roman"/>
          <w:sz w:val="28"/>
          <w:szCs w:val="28"/>
          <w:lang w:val="en-US"/>
        </w:rPr>
        <w:t>r</w:t>
      </w:r>
      <w:r>
        <w:rPr>
          <w:rFonts w:hint="default" w:ascii="Times New Roman" w:hAnsi="Times New Roman" w:eastAsia="SimSun" w:cs="Times New Roman"/>
          <w:sz w:val="28"/>
          <w:szCs w:val="28"/>
        </w:rPr>
        <w:t xml:space="preserve">o…mình có thể học bất kỳ lúc nào, thậm chí mình cần hổ trợ là có người rep ngay, hổ trợ khi cần. </w:t>
      </w:r>
      <w:r>
        <w:rPr>
          <w:rFonts w:hint="default" w:ascii="Times New Roman" w:hAnsi="Times New Roman" w:eastAsia="SimSun" w:cs="Times New Roman"/>
          <w:sz w:val="28"/>
          <w:szCs w:val="28"/>
          <w:lang w:val="en-US"/>
        </w:rPr>
        <w:t xml:space="preserve">Và đặc biệt có AI đồng hành mọi lúc mọi nơi. </w:t>
      </w:r>
    </w:p>
    <w:p>
      <w:pPr>
        <w:numPr>
          <w:ilvl w:val="0"/>
          <w:numId w:val="12"/>
        </w:numPr>
        <w:ind w:left="70" w:leftChars="0" w:firstLine="0" w:firstLineChars="0"/>
        <w:rPr>
          <w:rFonts w:hint="default" w:ascii="Times New Roman" w:hAnsi="Times New Roman" w:eastAsia="SimSun" w:cs="Times New Roman"/>
          <w:sz w:val="28"/>
          <w:szCs w:val="28"/>
        </w:rPr>
      </w:pPr>
      <w:r>
        <w:rPr>
          <w:rFonts w:hint="default" w:ascii="Times New Roman" w:hAnsi="Times New Roman" w:eastAsia="SimSun" w:cs="Times New Roman"/>
          <w:b/>
          <w:bCs/>
          <w:sz w:val="28"/>
          <w:szCs w:val="28"/>
          <w:lang w:val="en-US"/>
        </w:rPr>
        <w:t>Bạn đã học điều đó như thế nào?</w:t>
      </w:r>
    </w:p>
    <w:p>
      <w:pPr>
        <w:numPr>
          <w:numId w:val="0"/>
        </w:numPr>
        <w:ind w:left="70" w:leftChars="0"/>
        <w:rPr>
          <w:rFonts w:hint="default" w:ascii="Times New Roman" w:hAnsi="Times New Roman" w:eastAsia="SimSun" w:cs="Times New Roman"/>
          <w:sz w:val="28"/>
          <w:szCs w:val="28"/>
        </w:rPr>
      </w:pPr>
    </w:p>
    <w:p>
      <w:pPr>
        <w:numPr>
          <w:numId w:val="0"/>
        </w:numPr>
        <w:ind w:left="70" w:leftChars="0"/>
        <w:rPr>
          <w:rFonts w:hint="default" w:ascii="Times New Roman" w:hAnsi="Times New Roman" w:eastAsia="SimSun" w:cs="Times New Roman"/>
          <w:sz w:val="28"/>
          <w:szCs w:val="28"/>
        </w:rPr>
      </w:pPr>
      <w:r>
        <w:rPr>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rPr>
        <w:t xml:space="preserve">Bài học này giúp em thích học hơn vì nó giúp mình </w:t>
      </w:r>
      <w:r>
        <w:rPr>
          <w:rFonts w:hint="default" w:ascii="Times New Roman" w:hAnsi="Times New Roman" w:eastAsia="SimSun" w:cs="Times New Roman"/>
          <w:sz w:val="28"/>
          <w:szCs w:val="28"/>
          <w:lang w:val="en-US"/>
        </w:rPr>
        <w:t xml:space="preserve">biết đến </w:t>
      </w:r>
      <w:r>
        <w:rPr>
          <w:rFonts w:hint="default" w:ascii="Times New Roman" w:hAnsi="Times New Roman" w:eastAsia="SimSun" w:cs="Times New Roman"/>
          <w:sz w:val="28"/>
          <w:szCs w:val="28"/>
        </w:rPr>
        <w:t>nhiều</w:t>
      </w:r>
      <w:r>
        <w:rPr>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rPr>
        <w:t xml:space="preserve"> cách thức để trình bày hay thể hiện bài học STEM </w:t>
      </w:r>
      <w:r>
        <w:rPr>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rPr>
        <w:t>trong lớp</w:t>
      </w:r>
      <w:r>
        <w:rPr>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rPr>
        <w:t>Từ đây mình có thể dạy học tích hợp,  Tư duy thiết kế…Mình sẽ đào sâu để tìm hiểu các công cụ này. Điều này giúp em có động lực để tìm tòi, học kỹ tài liệu hơn</w:t>
      </w:r>
      <w:r>
        <w:rPr>
          <w:rFonts w:hint="default" w:ascii="Times New Roman" w:hAnsi="Times New Roman" w:eastAsia="SimSun" w:cs="Times New Roman"/>
          <w:sz w:val="28"/>
          <w:szCs w:val="28"/>
          <w:lang w:val="en-US"/>
        </w:rPr>
        <w:t xml:space="preserve"> đ</w:t>
      </w:r>
      <w:r>
        <w:rPr>
          <w:rFonts w:hint="default" w:ascii="Times New Roman" w:hAnsi="Times New Roman" w:eastAsia="SimSun" w:cs="Times New Roman"/>
          <w:sz w:val="28"/>
          <w:szCs w:val="28"/>
        </w:rPr>
        <w:t xml:space="preserve">ể có thể đồng hành, hổ trợ </w:t>
      </w:r>
      <w:r>
        <w:rPr>
          <w:rFonts w:hint="default" w:ascii="Times New Roman" w:hAnsi="Times New Roman" w:eastAsia="SimSun" w:cs="Times New Roman"/>
          <w:sz w:val="28"/>
          <w:szCs w:val="28"/>
          <w:lang w:val="en-US"/>
        </w:rPr>
        <w:t>các con trong quá trình học tập</w:t>
      </w:r>
      <w:r>
        <w:rPr>
          <w:rFonts w:hint="default" w:ascii="Times New Roman" w:hAnsi="Times New Roman" w:eastAsia="SimSun" w:cs="Times New Roman"/>
          <w:sz w:val="28"/>
          <w:szCs w:val="28"/>
        </w:rPr>
        <w:t>. Những hạn chế trong việc sử dụng công nghệ đôi lúc cũng là rào cản</w:t>
      </w:r>
      <w:r>
        <w:rPr>
          <w:rFonts w:hint="default" w:ascii="Times New Roman" w:hAnsi="Times New Roman" w:eastAsia="SimSun" w:cs="Times New Roman"/>
          <w:sz w:val="28"/>
          <w:szCs w:val="28"/>
          <w:lang w:val="en-US"/>
        </w:rPr>
        <w:t xml:space="preserve"> trong</w:t>
      </w:r>
      <w:r>
        <w:rPr>
          <w:rFonts w:hint="default" w:ascii="Times New Roman" w:hAnsi="Times New Roman" w:eastAsia="SimSun" w:cs="Times New Roman"/>
          <w:sz w:val="28"/>
          <w:szCs w:val="28"/>
        </w:rPr>
        <w:t xml:space="preserve"> việc học tập: Loay hoay vào trang mà không được, </w:t>
      </w:r>
      <w:r>
        <w:rPr>
          <w:rFonts w:hint="default" w:ascii="Times New Roman" w:hAnsi="Times New Roman" w:eastAsia="SimSun" w:cs="Times New Roman"/>
          <w:sz w:val="28"/>
          <w:szCs w:val="28"/>
          <w:lang w:val="en-US"/>
        </w:rPr>
        <w:t>làm cách nào để tải được bài lên diễn đàn,</w:t>
      </w:r>
      <w:r>
        <w:rPr>
          <w:rFonts w:hint="default" w:ascii="Times New Roman" w:hAnsi="Times New Roman" w:eastAsia="SimSun" w:cs="Times New Roman"/>
          <w:sz w:val="28"/>
          <w:szCs w:val="28"/>
        </w:rPr>
        <w:t xml:space="preserve"> tranh thủ thời gian rảnh mở trang, vào diễn đàn để học bài nhưng rớt mạng, hoặc </w:t>
      </w:r>
      <w:r>
        <w:rPr>
          <w:rFonts w:hint="default" w:ascii="Times New Roman" w:hAnsi="Times New Roman" w:eastAsia="SimSun" w:cs="Times New Roman"/>
          <w:sz w:val="28"/>
          <w:szCs w:val="28"/>
          <w:lang w:val="en-US"/>
        </w:rPr>
        <w:t>không tìm thấy link</w:t>
      </w:r>
      <w:r>
        <w:rPr>
          <w:rFonts w:hint="default" w:ascii="Times New Roman" w:hAnsi="Times New Roman" w:eastAsia="SimSun" w:cs="Times New Roman"/>
          <w:sz w:val="28"/>
          <w:szCs w:val="28"/>
        </w:rPr>
        <w:t xml:space="preserve">…cũng làm cản trợ việc học bài, đọc sách, tham khảo tài liệu… </w:t>
      </w:r>
      <w:r>
        <w:rPr>
          <w:rFonts w:hint="default" w:ascii="Times New Roman" w:hAnsi="Times New Roman" w:eastAsia="SimSun" w:cs="Times New Roman"/>
          <w:sz w:val="28"/>
          <w:szCs w:val="28"/>
          <w:lang w:val="en-US"/>
        </w:rPr>
        <w:t>Qua khóa học</w:t>
      </w:r>
      <w:r>
        <w:rPr>
          <w:rFonts w:hint="default" w:ascii="Times New Roman" w:hAnsi="Times New Roman" w:eastAsia="SimSun" w:cs="Times New Roman"/>
          <w:sz w:val="28"/>
          <w:szCs w:val="28"/>
        </w:rPr>
        <w:t xml:space="preserve"> em thấy được bản thân mình còn quá nhiều hạn chế, nghèo về kiến thức và tri thức, hạn chế về công nghệ, khả năng tiếp cận học tập mới còn chậm, lý th</w:t>
      </w:r>
      <w:r>
        <w:rPr>
          <w:rFonts w:hint="default" w:ascii="Times New Roman" w:hAnsi="Times New Roman" w:eastAsia="SimSun" w:cs="Times New Roman"/>
          <w:sz w:val="28"/>
          <w:szCs w:val="28"/>
          <w:lang w:val="en-US"/>
        </w:rPr>
        <w:t>uyết</w:t>
      </w:r>
      <w:r>
        <w:rPr>
          <w:rFonts w:hint="default" w:ascii="Times New Roman" w:hAnsi="Times New Roman" w:eastAsia="SimSun" w:cs="Times New Roman"/>
          <w:sz w:val="28"/>
          <w:szCs w:val="28"/>
        </w:rPr>
        <w:t xml:space="preserve"> học chưa tới nơi, thực hành còn sơ sài, lơ là chưa hoàn thành mục tiêu học tập</w:t>
      </w:r>
      <w:r>
        <w:rPr>
          <w:rFonts w:hint="default" w:ascii="Times New Roman" w:hAnsi="Times New Roman" w:eastAsia="SimSun" w:cs="Times New Roman"/>
          <w:sz w:val="28"/>
          <w:szCs w:val="28"/>
          <w:lang w:val="en-US"/>
        </w:rPr>
        <w:t xml:space="preserve"> để</w:t>
      </w:r>
      <w:r>
        <w:rPr>
          <w:rFonts w:hint="default" w:ascii="Times New Roman" w:hAnsi="Times New Roman" w:eastAsia="SimSun" w:cs="Times New Roman"/>
          <w:sz w:val="28"/>
          <w:szCs w:val="28"/>
        </w:rPr>
        <w:t xml:space="preserve"> mất đi kiến thức kinh nghiệm và cả tri thức… </w:t>
      </w:r>
    </w:p>
    <w:p>
      <w:pPr>
        <w:numPr>
          <w:ilvl w:val="0"/>
          <w:numId w:val="12"/>
        </w:numPr>
        <w:ind w:left="70" w:leftChars="0" w:firstLine="0" w:firstLineChars="0"/>
        <w:rPr>
          <w:rFonts w:hint="default" w:ascii="Times New Roman" w:hAnsi="Times New Roman" w:eastAsia="SimSun" w:cs="Times New Roman"/>
          <w:b/>
          <w:bCs/>
          <w:sz w:val="28"/>
          <w:szCs w:val="28"/>
        </w:rPr>
      </w:pPr>
      <w:r>
        <w:rPr>
          <w:rFonts w:hint="default" w:ascii="Times New Roman" w:hAnsi="Times New Roman" w:eastAsia="SimSun" w:cs="Times New Roman"/>
          <w:b/>
          <w:bCs/>
          <w:sz w:val="28"/>
          <w:szCs w:val="28"/>
        </w:rPr>
        <w:t>Kế hoạch tiếp theo</w:t>
      </w:r>
    </w:p>
    <w:p>
      <w:pPr>
        <w:numPr>
          <w:numId w:val="0"/>
        </w:numPr>
        <w:ind w:left="70" w:leftChars="0"/>
        <w:rPr>
          <w:rFonts w:hint="default" w:ascii="Times New Roman" w:hAnsi="Times New Roman" w:eastAsia="SimSun" w:cs="Times New Roman"/>
          <w:b/>
          <w:bCs/>
          <w:sz w:val="28"/>
          <w:szCs w:val="28"/>
        </w:rPr>
      </w:pPr>
    </w:p>
    <w:p>
      <w:pPr>
        <w:numPr>
          <w:numId w:val="0"/>
        </w:numPr>
        <w:ind w:left="70" w:leftChars="0"/>
        <w:rPr>
          <w:rFonts w:hint="default" w:ascii="Times New Roman" w:hAnsi="Times New Roman" w:eastAsia="SimSun" w:cs="Times New Roman"/>
          <w:sz w:val="28"/>
          <w:szCs w:val="28"/>
        </w:rPr>
      </w:pPr>
      <w:r>
        <w:rPr>
          <w:rFonts w:hint="default" w:ascii="Times New Roman" w:hAnsi="Times New Roman" w:eastAsia="SimSun" w:cs="Times New Roman"/>
          <w:b/>
          <w:bCs/>
          <w:sz w:val="28"/>
          <w:szCs w:val="28"/>
        </w:rPr>
        <w:t xml:space="preserve"> </w:t>
      </w:r>
      <w:r>
        <w:rPr>
          <w:rFonts w:hint="default" w:ascii="Times New Roman" w:hAnsi="Times New Roman" w:eastAsia="SimSun" w:cs="Times New Roman"/>
          <w:sz w:val="28"/>
          <w:szCs w:val="28"/>
        </w:rPr>
        <w:t>Với những cố gắng vượt lên mọi trở ngại, kiên trì theo đuổi mục tiêu học tập. Em thấy rằng, đến thời điểm hiện tại mình đã trưởng thành lên, hiểu biết hơn về giáo dục STEM trong trường Mầm non. Em đã có những kiến thức đúng về giáo dục STEM và em có cả kho học liệu để có thể tham khảo, tìm kiếm kiến thức học tập, giảng dạy đúng</w:t>
      </w:r>
      <w:r>
        <w:rPr>
          <w:rFonts w:hint="default" w:ascii="Times New Roman" w:hAnsi="Times New Roman" w:eastAsia="SimSun" w:cs="Times New Roman"/>
          <w:sz w:val="28"/>
          <w:szCs w:val="28"/>
          <w:lang w:val="en-US"/>
        </w:rPr>
        <w:t>.</w:t>
      </w:r>
      <w:r>
        <w:rPr>
          <w:rFonts w:hint="default" w:ascii="Times New Roman" w:hAnsi="Times New Roman" w:eastAsia="SimSun" w:cs="Times New Roman"/>
          <w:sz w:val="28"/>
          <w:szCs w:val="28"/>
        </w:rPr>
        <w:t xml:space="preserve"> Em  đã nhanh nhẹn hơn</w:t>
      </w:r>
      <w:r>
        <w:rPr>
          <w:rFonts w:hint="default" w:ascii="Times New Roman" w:hAnsi="Times New Roman" w:eastAsia="SimSun" w:cs="Times New Roman"/>
          <w:sz w:val="28"/>
          <w:szCs w:val="28"/>
          <w:lang w:val="en-US"/>
        </w:rPr>
        <w:t>, biết hơn</w:t>
      </w:r>
      <w:r>
        <w:rPr>
          <w:rFonts w:hint="default" w:ascii="Times New Roman" w:hAnsi="Times New Roman" w:eastAsia="SimSun" w:cs="Times New Roman"/>
          <w:sz w:val="28"/>
          <w:szCs w:val="28"/>
        </w:rPr>
        <w:t xml:space="preserve"> trong việc sử dụng công nghệ để học tập, giảng dạy. Các phần mền trò chơi công nghệ như: Menti, Mi</w:t>
      </w:r>
      <w:r>
        <w:rPr>
          <w:rFonts w:hint="default" w:ascii="Times New Roman" w:hAnsi="Times New Roman" w:eastAsia="SimSun" w:cs="Times New Roman"/>
          <w:sz w:val="28"/>
          <w:szCs w:val="28"/>
          <w:lang w:val="en-US"/>
        </w:rPr>
        <w:t>c</w:t>
      </w:r>
      <w:r>
        <w:rPr>
          <w:rFonts w:hint="default" w:ascii="Times New Roman" w:hAnsi="Times New Roman" w:eastAsia="SimSun" w:cs="Times New Roman"/>
          <w:sz w:val="28"/>
          <w:szCs w:val="28"/>
        </w:rPr>
        <w:t>ro, có thể áp dụng cho trẻ chơi trong việc tiếp cận học tập trên công nghệ rất thú vị; em có cả nhữn</w:t>
      </w:r>
      <w:r>
        <w:rPr>
          <w:rFonts w:hint="default" w:ascii="Times New Roman" w:hAnsi="Times New Roman" w:eastAsia="SimSun" w:cs="Times New Roman"/>
          <w:sz w:val="28"/>
          <w:szCs w:val="28"/>
          <w:lang w:val="en-US"/>
        </w:rPr>
        <w:t>g</w:t>
      </w:r>
      <w:r>
        <w:rPr>
          <w:rFonts w:hint="default" w:ascii="Times New Roman" w:hAnsi="Times New Roman" w:eastAsia="SimSun" w:cs="Times New Roman"/>
          <w:sz w:val="28"/>
          <w:szCs w:val="28"/>
        </w:rPr>
        <w:t xml:space="preserve"> người thầy</w:t>
      </w:r>
      <w:r>
        <w:rPr>
          <w:rFonts w:hint="default" w:ascii="Times New Roman" w:hAnsi="Times New Roman" w:eastAsia="SimSun" w:cs="Times New Roman"/>
          <w:sz w:val="28"/>
          <w:szCs w:val="28"/>
          <w:lang w:val="en-US"/>
        </w:rPr>
        <w:t>, người bạn</w:t>
      </w:r>
      <w:r>
        <w:rPr>
          <w:rFonts w:hint="default" w:ascii="Times New Roman" w:hAnsi="Times New Roman" w:eastAsia="SimSun" w:cs="Times New Roman"/>
          <w:sz w:val="28"/>
          <w:szCs w:val="28"/>
        </w:rPr>
        <w:t xml:space="preserve"> đáng tin nhất sẵn sàng hổ trợ, trao đổi khi em cần.  Bên cạnh đó, mình cũng có thể tự tin giới thiệu với mọi người về chương trình giáo dục STEM của nhà trường với quý </w:t>
      </w:r>
      <w:r>
        <w:rPr>
          <w:rFonts w:hint="default" w:ascii="Times New Roman" w:hAnsi="Times New Roman" w:eastAsia="SimSun" w:cs="Times New Roman"/>
          <w:sz w:val="28"/>
          <w:szCs w:val="28"/>
          <w:lang w:val="en-US"/>
        </w:rPr>
        <w:t xml:space="preserve">phụ huynh. Luôn học hỏi phát triển bản thân để </w:t>
      </w:r>
      <w:r>
        <w:rPr>
          <w:rFonts w:hint="default" w:ascii="Times New Roman" w:hAnsi="Times New Roman" w:eastAsia="SimSun" w:cs="Times New Roman"/>
          <w:sz w:val="28"/>
          <w:szCs w:val="28"/>
        </w:rPr>
        <w:t xml:space="preserve">chất lượng </w:t>
      </w:r>
      <w:r>
        <w:rPr>
          <w:rFonts w:hint="default" w:ascii="Times New Roman" w:hAnsi="Times New Roman" w:eastAsia="SimSun" w:cs="Times New Roman"/>
          <w:sz w:val="28"/>
          <w:szCs w:val="28"/>
          <w:lang w:val="en-US"/>
        </w:rPr>
        <w:t>giảng dạy được hiểu quả nhất. V</w:t>
      </w:r>
      <w:r>
        <w:rPr>
          <w:rFonts w:hint="default" w:ascii="Times New Roman" w:hAnsi="Times New Roman" w:eastAsia="SimSun" w:cs="Times New Roman"/>
          <w:sz w:val="28"/>
          <w:szCs w:val="28"/>
        </w:rPr>
        <w:t>à</w:t>
      </w:r>
      <w:r>
        <w:rPr>
          <w:rFonts w:hint="default" w:ascii="Times New Roman" w:hAnsi="Times New Roman" w:eastAsia="SimSun" w:cs="Times New Roman"/>
          <w:sz w:val="28"/>
          <w:szCs w:val="28"/>
          <w:lang w:val="en-US"/>
        </w:rPr>
        <w:t xml:space="preserve"> xây dựng</w:t>
      </w:r>
      <w:r>
        <w:rPr>
          <w:rFonts w:hint="default" w:ascii="Times New Roman" w:hAnsi="Times New Roman" w:eastAsia="SimSun" w:cs="Times New Roman"/>
          <w:sz w:val="28"/>
          <w:szCs w:val="28"/>
        </w:rPr>
        <w:t xml:space="preserve"> thương hiệu của nhà trường ngày một đi lên, phát triển bền vững trong tương lai.</w:t>
      </w:r>
    </w:p>
    <w:p>
      <w:pPr>
        <w:numPr>
          <w:numId w:val="0"/>
        </w:numPr>
        <w:ind w:left="70" w:leftChars="0"/>
        <w:rPr>
          <w:rFonts w:hint="default" w:ascii="Times New Roman" w:hAnsi="Times New Roman" w:eastAsia="SimSun" w:cs="Times New Roman"/>
          <w:sz w:val="28"/>
          <w:szCs w:val="28"/>
          <w:lang w:val="en-US"/>
        </w:rPr>
      </w:pPr>
      <w:r>
        <w:rPr>
          <w:rFonts w:hint="default" w:ascii="Times New Roman" w:hAnsi="Times New Roman" w:eastAsia="SimSun" w:cs="Times New Roman"/>
          <w:sz w:val="28"/>
          <w:szCs w:val="28"/>
          <w:lang w:val="en-US"/>
        </w:rPr>
        <w:t>Em xin chân thành cảm ơn BGH Trường Mầm non Họa My ( Mỹ hào) và Cô giáo Đỗ Thị Hương Nhu!</w:t>
      </w:r>
    </w:p>
    <w:p>
      <w:pPr>
        <w:rPr>
          <w:rFonts w:hint="default" w:ascii="Times New Roman" w:hAnsi="Times New Roman" w:cs="Times New Roman"/>
          <w:sz w:val="28"/>
          <w:szCs w:val="28"/>
        </w:rPr>
      </w:pPr>
    </w:p>
    <w:sectPr>
      <w:pgSz w:w="12191" w:h="15819"/>
      <w:pgMar w:top="850" w:right="850" w:bottom="850" w:left="1134" w:header="720" w:footer="720" w:gutter="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41798"/>
    <w:multiLevelType w:val="singleLevel"/>
    <w:tmpl w:val="82541798"/>
    <w:lvl w:ilvl="0" w:tentative="0">
      <w:start w:val="1"/>
      <w:numFmt w:val="decimal"/>
      <w:suff w:val="space"/>
      <w:lvlText w:val="%1."/>
      <w:lvlJc w:val="left"/>
      <w:pPr>
        <w:ind w:left="70" w:leftChars="0" w:firstLine="0" w:firstLineChars="0"/>
      </w:pPr>
    </w:lvl>
  </w:abstractNum>
  <w:abstractNum w:abstractNumId="1">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2">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3">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4">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5">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6">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7">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8">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9">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0">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1">
    <w:nsid w:val="01DBC799"/>
    <w:multiLevelType w:val="singleLevel"/>
    <w:tmpl w:val="01DBC799"/>
    <w:lvl w:ilvl="0" w:tentative="0">
      <w:start w:val="1"/>
      <w:numFmt w:val="decimal"/>
      <w:suff w:val="space"/>
      <w:lvlText w:val="%1."/>
      <w:lvlJc w:val="left"/>
      <w:pPr>
        <w:ind w:left="130"/>
      </w:pPr>
      <w:rPr>
        <w:rFonts w:hint="default"/>
        <w:b/>
        <w:bCs/>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0B45DD"/>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21A27AB"/>
    <w:rsid w:val="061162A7"/>
    <w:rsid w:val="070B45DD"/>
    <w:rsid w:val="468C0971"/>
    <w:rsid w:val="5A556747"/>
    <w:rsid w:val="7FCD0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qFormat="1"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qFormat="1" w:unhideWhenUsed="0" w:uiPriority="0" w:semiHidden="0" w:name="Table Simple 1"/>
    <w:lsdException w:unhideWhenUsed="0" w:uiPriority="0" w:semiHidden="0" w:name="Table Simple 2"/>
    <w:lsdException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unhideWhenUsed="0" w:uiPriority="0" w:semiHidden="0" w:name="Table Grid 5"/>
    <w:lsdException w:qFormat="1" w:unhideWhenUsed="0" w:uiPriority="0" w:semiHidden="0" w:name="Table Grid 6"/>
    <w:lsdException w:unhideWhenUsed="0" w:uiPriority="0" w:semiHidden="0" w:name="Table Grid 7"/>
    <w:lsdException w:unhideWhenUsed="0" w:uiPriority="0" w:semiHidden="0" w:name="Table Grid 8"/>
    <w:lsdException w:qFormat="1" w:unhideWhenUsed="0" w:uiPriority="0" w:semiHidden="0" w:name="Table List 1"/>
    <w:lsdException w:unhideWhenUsed="0" w:uiPriority="0" w:semiHidden="0" w:name="Table List 2"/>
    <w:lsdException w:qFormat="1" w:unhideWhenUsed="0" w:uiPriority="0" w:semiHidden="0" w:name="Table List 3"/>
    <w:lsdException w:unhideWhenUsed="0" w:uiPriority="0" w:semiHidden="0" w:name="Table List 4"/>
    <w:lsdException w:qFormat="1" w:unhideWhenUsed="0" w:uiPriority="0" w:semiHidden="0" w:name="Table List 5"/>
    <w:lsdException w:unhideWhenUsed="0" w:uiPriority="0" w:semiHidden="0" w:name="Table List 6"/>
    <w:lsdException w:qFormat="1" w:unhideWhenUsed="0" w:uiPriority="0" w:semiHidden="0" w:name="Table List 7"/>
    <w:lsdException w:unhideWhenUsed="0" w:uiPriority="0" w:semiHidden="0" w:name="Table List 8"/>
    <w:lsdException w:qFormat="1" w:unhideWhenUsed="0" w:uiPriority="0" w:semiHidden="0" w:name="Table 3D effects 1"/>
    <w:lsdException w:qFormat="1" w:unhideWhenUsed="0" w:uiPriority="0" w:semiHidden="0" w:name="Table 3D effects 2"/>
    <w:lsdException w:unhideWhenUsed="0" w:uiPriority="0" w:semiHidden="0" w:name="Table 3D effects 3"/>
    <w:lsdException w:qFormat="1" w:unhideWhenUsed="0" w:uiPriority="0" w:semiHidden="0" w:name="Table Contemporary"/>
    <w:lsdException w:qFormat="1" w:unhideWhenUsed="0" w:uiPriority="0" w:semiHidden="0" w:name="Table Elegant"/>
    <w:lsdException w:unhideWhenUsed="0" w:uiPriority="0" w:semiHidden="0" w:name="Table Professional"/>
    <w:lsdException w:qFormat="1"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qFormat="1" w:unhideWhenUsed="0" w:uiPriority="62" w:semiHidden="0" w:name="Light Grid"/>
    <w:lsdException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unhideWhenUsed="0" w:uiPriority="62" w:semiHidden="0" w:name="Light Grid Accent 2"/>
    <w:lsdException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qFormat="1" w:unhideWhenUsed="0" w:uiPriority="62" w:semiHidden="0" w:name="Light Grid Accent 4"/>
    <w:lsdException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uiPriority w:val="0"/>
    <w:pPr>
      <w:spacing w:after="120"/>
    </w:pPr>
  </w:style>
  <w:style w:type="paragraph" w:styleId="16">
    <w:name w:val="Body Text 2"/>
    <w:basedOn w:val="1"/>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uiPriority w:val="0"/>
    <w:pPr>
      <w:jc w:val="left"/>
    </w:pPr>
  </w:style>
  <w:style w:type="paragraph" w:styleId="27">
    <w:name w:val="annotation subject"/>
    <w:basedOn w:val="26"/>
    <w:next w:val="26"/>
    <w:uiPriority w:val="0"/>
    <w:rPr>
      <w:b/>
      <w:bCs/>
    </w:rPr>
  </w:style>
  <w:style w:type="paragraph" w:styleId="28">
    <w:name w:val="Date"/>
    <w:basedOn w:val="1"/>
    <w:next w:val="1"/>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qFormat/>
    <w:uiPriority w:val="0"/>
    <w:rPr>
      <w:sz w:val="24"/>
      <w:szCs w:val="24"/>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81</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2023-10-28T15:21:00Z</dcterms:created>
  <dc:creator>ngan</dc:creator>
  <cp:lastModifiedBy>ngan</cp:lastModifiedBy>
  <dcterms:modified xsi:type="dcterms:W3CDTF">2023-10-28T15:57:24Z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A3444D4AE4E3464BB4C7DF0F4A9D8BA9_11</vt:lpwstr>
  </property>
</Properties>
</file>